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279" w:rsidRPr="00981DDE" w:rsidRDefault="007A7279" w:rsidP="007A7279">
      <w:pPr>
        <w:keepNext/>
        <w:jc w:val="center"/>
        <w:outlineLvl w:val="2"/>
        <w:rPr>
          <w:b/>
          <w:sz w:val="48"/>
          <w:szCs w:val="20"/>
        </w:rPr>
      </w:pPr>
      <w:r w:rsidRPr="00981DDE">
        <w:rPr>
          <w:b/>
          <w:sz w:val="48"/>
          <w:szCs w:val="20"/>
        </w:rPr>
        <w:t>П О С Т А Н О В Л Е Н И Е</w:t>
      </w:r>
    </w:p>
    <w:p w:rsidR="007A7279" w:rsidRPr="00981DDE" w:rsidRDefault="007A7279" w:rsidP="007A7279">
      <w:pPr>
        <w:keepNext/>
        <w:jc w:val="center"/>
        <w:outlineLvl w:val="4"/>
        <w:rPr>
          <w:sz w:val="36"/>
          <w:szCs w:val="20"/>
        </w:rPr>
      </w:pPr>
    </w:p>
    <w:p w:rsidR="007A7279" w:rsidRPr="00981DDE" w:rsidRDefault="007A7279" w:rsidP="007A7279">
      <w:pPr>
        <w:keepNext/>
        <w:jc w:val="center"/>
        <w:outlineLvl w:val="4"/>
        <w:rPr>
          <w:sz w:val="36"/>
          <w:szCs w:val="20"/>
        </w:rPr>
      </w:pPr>
      <w:r w:rsidRPr="00981DDE">
        <w:rPr>
          <w:sz w:val="36"/>
          <w:szCs w:val="20"/>
        </w:rPr>
        <w:t xml:space="preserve">АДМИНИСТРАЦИИ АТЯШЕВСКОГО </w:t>
      </w:r>
    </w:p>
    <w:p w:rsidR="007A7279" w:rsidRPr="00981DDE" w:rsidRDefault="007A7279" w:rsidP="007A7279">
      <w:pPr>
        <w:keepNext/>
        <w:jc w:val="center"/>
        <w:outlineLvl w:val="4"/>
        <w:rPr>
          <w:sz w:val="36"/>
          <w:szCs w:val="20"/>
        </w:rPr>
      </w:pPr>
      <w:r w:rsidRPr="00981DDE">
        <w:rPr>
          <w:sz w:val="36"/>
          <w:szCs w:val="20"/>
        </w:rPr>
        <w:t>МУНИЦИПАЛЬНОГО РАЙОНА</w:t>
      </w:r>
    </w:p>
    <w:p w:rsidR="007A7279" w:rsidRPr="00981DDE" w:rsidRDefault="007A7279" w:rsidP="007A7279">
      <w:pPr>
        <w:jc w:val="center"/>
        <w:rPr>
          <w:sz w:val="36"/>
          <w:szCs w:val="36"/>
        </w:rPr>
      </w:pPr>
      <w:r w:rsidRPr="00981DDE">
        <w:rPr>
          <w:sz w:val="36"/>
          <w:szCs w:val="36"/>
        </w:rPr>
        <w:t>РЕСПУБЛИКИ МОРДОВИЯ</w:t>
      </w:r>
    </w:p>
    <w:p w:rsidR="007A7279" w:rsidRPr="00981DDE" w:rsidRDefault="007A7279" w:rsidP="007A7279">
      <w:pPr>
        <w:rPr>
          <w:sz w:val="28"/>
          <w:szCs w:val="20"/>
        </w:rPr>
      </w:pPr>
    </w:p>
    <w:p w:rsidR="007A7279" w:rsidRPr="00981DDE" w:rsidRDefault="007A7279" w:rsidP="007A7279">
      <w:pPr>
        <w:tabs>
          <w:tab w:val="center" w:pos="4677"/>
          <w:tab w:val="left" w:pos="8490"/>
        </w:tabs>
        <w:rPr>
          <w:sz w:val="28"/>
          <w:szCs w:val="20"/>
        </w:rPr>
      </w:pPr>
      <w:r>
        <w:rPr>
          <w:sz w:val="28"/>
          <w:szCs w:val="20"/>
        </w:rPr>
        <w:t>_</w:t>
      </w:r>
      <w:r w:rsidRPr="007A7279">
        <w:rPr>
          <w:sz w:val="28"/>
          <w:szCs w:val="20"/>
          <w:u w:val="single"/>
        </w:rPr>
        <w:t>14.11.2023</w:t>
      </w:r>
      <w:r>
        <w:rPr>
          <w:sz w:val="28"/>
          <w:szCs w:val="20"/>
        </w:rPr>
        <w:t>______</w:t>
      </w:r>
      <w:r>
        <w:rPr>
          <w:sz w:val="28"/>
          <w:szCs w:val="20"/>
        </w:rPr>
        <w:t xml:space="preserve">                                                                         </w:t>
      </w:r>
      <w:r w:rsidRPr="00981DDE">
        <w:rPr>
          <w:sz w:val="28"/>
          <w:szCs w:val="20"/>
        </w:rPr>
        <w:t>№</w:t>
      </w:r>
      <w:r>
        <w:rPr>
          <w:sz w:val="28"/>
          <w:szCs w:val="20"/>
        </w:rPr>
        <w:t xml:space="preserve">   ___</w:t>
      </w:r>
      <w:r w:rsidRPr="007A7279">
        <w:rPr>
          <w:sz w:val="28"/>
          <w:szCs w:val="20"/>
          <w:u w:val="single"/>
        </w:rPr>
        <w:t>570</w:t>
      </w:r>
      <w:r>
        <w:rPr>
          <w:sz w:val="28"/>
          <w:szCs w:val="20"/>
        </w:rPr>
        <w:t>_______</w:t>
      </w:r>
    </w:p>
    <w:p w:rsidR="007A7279" w:rsidRDefault="007A7279" w:rsidP="007A7279">
      <w:pPr>
        <w:jc w:val="center"/>
        <w:rPr>
          <w:szCs w:val="20"/>
        </w:rPr>
      </w:pPr>
    </w:p>
    <w:p w:rsidR="007A7279" w:rsidRDefault="007A7279" w:rsidP="007A7279">
      <w:pPr>
        <w:jc w:val="center"/>
        <w:rPr>
          <w:szCs w:val="20"/>
        </w:rPr>
      </w:pPr>
      <w:proofErr w:type="spellStart"/>
      <w:r w:rsidRPr="00981DDE">
        <w:rPr>
          <w:szCs w:val="20"/>
        </w:rPr>
        <w:t>рп.Атяшево</w:t>
      </w:r>
      <w:proofErr w:type="spellEnd"/>
    </w:p>
    <w:p w:rsidR="007A7279" w:rsidRPr="00981DDE" w:rsidRDefault="007A7279" w:rsidP="007A7279">
      <w:pPr>
        <w:jc w:val="center"/>
        <w:rPr>
          <w:szCs w:val="20"/>
        </w:rPr>
      </w:pPr>
      <w:bookmarkStart w:id="0" w:name="_GoBack"/>
      <w:bookmarkEnd w:id="0"/>
    </w:p>
    <w:p w:rsidR="007A7279" w:rsidRDefault="007A7279" w:rsidP="007A7279"/>
    <w:p w:rsidR="007A7279" w:rsidRPr="008540FC" w:rsidRDefault="007A7279" w:rsidP="007A7279">
      <w:pPr>
        <w:ind w:firstLine="708"/>
        <w:jc w:val="center"/>
        <w:rPr>
          <w:b/>
          <w:sz w:val="28"/>
          <w:szCs w:val="28"/>
        </w:rPr>
      </w:pPr>
      <w:r w:rsidRPr="008540FC">
        <w:rPr>
          <w:b/>
          <w:sz w:val="28"/>
          <w:szCs w:val="28"/>
        </w:rPr>
        <w:t xml:space="preserve">О внесении изменений в Муниципальную программу </w:t>
      </w:r>
      <w:proofErr w:type="spellStart"/>
      <w:r w:rsidRPr="008540FC">
        <w:rPr>
          <w:b/>
          <w:sz w:val="28"/>
          <w:szCs w:val="28"/>
        </w:rPr>
        <w:t>Атяшевского</w:t>
      </w:r>
      <w:proofErr w:type="spellEnd"/>
      <w:r w:rsidRPr="008540FC">
        <w:rPr>
          <w:b/>
          <w:sz w:val="28"/>
          <w:szCs w:val="28"/>
        </w:rPr>
        <w:t xml:space="preserve"> муниципального </w:t>
      </w:r>
      <w:r>
        <w:rPr>
          <w:b/>
          <w:sz w:val="28"/>
          <w:szCs w:val="28"/>
        </w:rPr>
        <w:t xml:space="preserve">района «Развитие образования», </w:t>
      </w:r>
      <w:r w:rsidRPr="008540FC">
        <w:rPr>
          <w:b/>
          <w:sz w:val="28"/>
          <w:szCs w:val="28"/>
        </w:rPr>
        <w:t xml:space="preserve">утвержденную Постановлением Администрации </w:t>
      </w:r>
      <w:proofErr w:type="spellStart"/>
      <w:r w:rsidRPr="008540FC">
        <w:rPr>
          <w:b/>
          <w:sz w:val="28"/>
          <w:szCs w:val="28"/>
        </w:rPr>
        <w:t>Атяшевского</w:t>
      </w:r>
      <w:proofErr w:type="spellEnd"/>
      <w:r w:rsidRPr="008540FC">
        <w:rPr>
          <w:b/>
          <w:sz w:val="28"/>
          <w:szCs w:val="28"/>
        </w:rPr>
        <w:t xml:space="preserve"> муниципального района от 25 декабря 2013 года № 832 «Об утверждении программы </w:t>
      </w:r>
      <w:proofErr w:type="spellStart"/>
      <w:r w:rsidRPr="008540FC">
        <w:rPr>
          <w:b/>
          <w:sz w:val="28"/>
          <w:szCs w:val="28"/>
        </w:rPr>
        <w:t>Атяшевского</w:t>
      </w:r>
      <w:proofErr w:type="spellEnd"/>
      <w:r w:rsidRPr="008540FC">
        <w:rPr>
          <w:b/>
          <w:sz w:val="28"/>
          <w:szCs w:val="28"/>
        </w:rPr>
        <w:t xml:space="preserve"> муниципального района «Развити</w:t>
      </w:r>
      <w:r>
        <w:rPr>
          <w:b/>
          <w:sz w:val="28"/>
          <w:szCs w:val="28"/>
        </w:rPr>
        <w:t>е образования</w:t>
      </w:r>
      <w:r w:rsidRPr="008540FC">
        <w:rPr>
          <w:b/>
          <w:sz w:val="28"/>
          <w:szCs w:val="28"/>
        </w:rPr>
        <w:t>»</w:t>
      </w:r>
    </w:p>
    <w:p w:rsidR="007A7279" w:rsidRDefault="007A7279" w:rsidP="007A7279">
      <w:pPr>
        <w:jc w:val="center"/>
        <w:rPr>
          <w:sz w:val="28"/>
          <w:szCs w:val="28"/>
        </w:rPr>
      </w:pPr>
    </w:p>
    <w:p w:rsidR="007A7279" w:rsidRPr="008540FC" w:rsidRDefault="007A7279" w:rsidP="007A7279">
      <w:pPr>
        <w:ind w:firstLine="708"/>
        <w:jc w:val="both"/>
        <w:rPr>
          <w:sz w:val="28"/>
          <w:szCs w:val="28"/>
        </w:rPr>
      </w:pPr>
    </w:p>
    <w:p w:rsidR="007A7279" w:rsidRPr="008540FC" w:rsidRDefault="007A7279" w:rsidP="007A7279">
      <w:pPr>
        <w:jc w:val="both"/>
        <w:rPr>
          <w:sz w:val="28"/>
          <w:szCs w:val="28"/>
        </w:rPr>
      </w:pPr>
      <w:r w:rsidRPr="008540FC">
        <w:rPr>
          <w:sz w:val="28"/>
          <w:szCs w:val="28"/>
        </w:rPr>
        <w:tab/>
        <w:t xml:space="preserve">1. Утвердить изменения, которые вносятся в Муниципальную программу </w:t>
      </w:r>
      <w:proofErr w:type="spellStart"/>
      <w:r w:rsidRPr="008540FC">
        <w:rPr>
          <w:sz w:val="28"/>
          <w:szCs w:val="28"/>
        </w:rPr>
        <w:t>Атяшевского</w:t>
      </w:r>
      <w:proofErr w:type="spellEnd"/>
      <w:r w:rsidRPr="008540FC">
        <w:rPr>
          <w:sz w:val="28"/>
          <w:szCs w:val="28"/>
        </w:rPr>
        <w:t xml:space="preserve"> муниципального района «Развитие образования», утвержденную Постановлением Администрации </w:t>
      </w:r>
      <w:proofErr w:type="spellStart"/>
      <w:r w:rsidRPr="008540FC">
        <w:rPr>
          <w:sz w:val="28"/>
          <w:szCs w:val="28"/>
        </w:rPr>
        <w:t>Атяшевского</w:t>
      </w:r>
      <w:proofErr w:type="spellEnd"/>
      <w:r w:rsidRPr="008540FC">
        <w:rPr>
          <w:sz w:val="28"/>
          <w:szCs w:val="28"/>
        </w:rPr>
        <w:t xml:space="preserve"> муниципального района от 25 декабря 2013 года № 832 «Об утверждении программы </w:t>
      </w:r>
      <w:proofErr w:type="spellStart"/>
      <w:r w:rsidRPr="008540FC">
        <w:rPr>
          <w:sz w:val="28"/>
          <w:szCs w:val="28"/>
        </w:rPr>
        <w:t>Атяшевского</w:t>
      </w:r>
      <w:proofErr w:type="spellEnd"/>
      <w:r w:rsidRPr="008540FC">
        <w:rPr>
          <w:sz w:val="28"/>
          <w:szCs w:val="28"/>
        </w:rPr>
        <w:t xml:space="preserve"> муниципально</w:t>
      </w:r>
      <w:r>
        <w:rPr>
          <w:sz w:val="28"/>
          <w:szCs w:val="28"/>
        </w:rPr>
        <w:t>го района «Развитие образования</w:t>
      </w:r>
      <w:r w:rsidRPr="008540FC">
        <w:rPr>
          <w:sz w:val="28"/>
          <w:szCs w:val="28"/>
        </w:rPr>
        <w:t xml:space="preserve">».  </w:t>
      </w:r>
    </w:p>
    <w:p w:rsidR="007A7279" w:rsidRPr="008540FC" w:rsidRDefault="007A7279" w:rsidP="007A7279">
      <w:pPr>
        <w:jc w:val="both"/>
        <w:rPr>
          <w:sz w:val="28"/>
          <w:szCs w:val="28"/>
        </w:rPr>
      </w:pPr>
      <w:r w:rsidRPr="008540FC">
        <w:rPr>
          <w:sz w:val="28"/>
          <w:szCs w:val="28"/>
        </w:rPr>
        <w:tab/>
        <w:t xml:space="preserve">2. Контроль за исполнением настоящего постановления возложить на заместителя Главы района по социальным вопросам – начальника Управления образования Администрации </w:t>
      </w:r>
      <w:proofErr w:type="spellStart"/>
      <w:r w:rsidRPr="008540FC">
        <w:rPr>
          <w:sz w:val="28"/>
          <w:szCs w:val="28"/>
        </w:rPr>
        <w:t>Атяшевского</w:t>
      </w:r>
      <w:proofErr w:type="spellEnd"/>
      <w:r w:rsidRPr="008540FC">
        <w:rPr>
          <w:sz w:val="28"/>
          <w:szCs w:val="28"/>
        </w:rPr>
        <w:t xml:space="preserve"> муниципального района </w:t>
      </w:r>
      <w:proofErr w:type="spellStart"/>
      <w:r w:rsidRPr="008540FC">
        <w:rPr>
          <w:sz w:val="28"/>
          <w:szCs w:val="28"/>
        </w:rPr>
        <w:t>Бухаркину</w:t>
      </w:r>
      <w:proofErr w:type="spellEnd"/>
      <w:r w:rsidRPr="008540FC">
        <w:rPr>
          <w:sz w:val="28"/>
          <w:szCs w:val="28"/>
        </w:rPr>
        <w:t xml:space="preserve"> Н.М. </w:t>
      </w:r>
    </w:p>
    <w:p w:rsidR="007A7279" w:rsidRPr="008540FC" w:rsidRDefault="007A7279" w:rsidP="007A7279">
      <w:pPr>
        <w:jc w:val="both"/>
        <w:rPr>
          <w:sz w:val="28"/>
          <w:szCs w:val="28"/>
        </w:rPr>
      </w:pPr>
      <w:r w:rsidRPr="008540FC">
        <w:rPr>
          <w:sz w:val="28"/>
          <w:szCs w:val="28"/>
        </w:rPr>
        <w:tab/>
        <w:t>3. Настоящее постановление вступает в силу после его официального опубликования.</w:t>
      </w:r>
    </w:p>
    <w:p w:rsidR="007A7279" w:rsidRDefault="007A7279" w:rsidP="007A7279">
      <w:pPr>
        <w:ind w:firstLine="720"/>
        <w:jc w:val="both"/>
        <w:rPr>
          <w:sz w:val="28"/>
          <w:szCs w:val="28"/>
        </w:rPr>
      </w:pPr>
    </w:p>
    <w:p w:rsidR="007A7279" w:rsidRDefault="007A7279" w:rsidP="007A7279">
      <w:pPr>
        <w:ind w:firstLine="720"/>
        <w:jc w:val="both"/>
        <w:rPr>
          <w:sz w:val="28"/>
          <w:szCs w:val="28"/>
        </w:rPr>
      </w:pPr>
    </w:p>
    <w:p w:rsidR="007A7279" w:rsidRDefault="007A7279" w:rsidP="007A7279">
      <w:pPr>
        <w:rPr>
          <w:sz w:val="28"/>
          <w:szCs w:val="28"/>
        </w:rPr>
      </w:pPr>
      <w:r w:rsidRPr="00941C13">
        <w:rPr>
          <w:sz w:val="28"/>
          <w:szCs w:val="28"/>
        </w:rPr>
        <w:t>Глав</w:t>
      </w:r>
      <w:r>
        <w:rPr>
          <w:sz w:val="28"/>
          <w:szCs w:val="28"/>
        </w:rPr>
        <w:t xml:space="preserve">а </w:t>
      </w:r>
      <w:proofErr w:type="spellStart"/>
      <w:r w:rsidRPr="00941C13">
        <w:rPr>
          <w:sz w:val="28"/>
          <w:szCs w:val="28"/>
        </w:rPr>
        <w:t>Атяшевского</w:t>
      </w:r>
      <w:proofErr w:type="spellEnd"/>
      <w:r w:rsidRPr="00941C13">
        <w:rPr>
          <w:sz w:val="28"/>
          <w:szCs w:val="28"/>
        </w:rPr>
        <w:t xml:space="preserve"> </w:t>
      </w:r>
    </w:p>
    <w:p w:rsidR="007A7279" w:rsidRDefault="007A7279" w:rsidP="007A7279">
      <w:pPr>
        <w:rPr>
          <w:sz w:val="28"/>
          <w:szCs w:val="28"/>
        </w:rPr>
      </w:pPr>
      <w:r w:rsidRPr="00941C13">
        <w:rPr>
          <w:sz w:val="28"/>
          <w:szCs w:val="28"/>
        </w:rPr>
        <w:t xml:space="preserve">муниципального района   </w:t>
      </w:r>
    </w:p>
    <w:p w:rsidR="007A7279" w:rsidRDefault="007A7279" w:rsidP="007A7279">
      <w:pPr>
        <w:rPr>
          <w:sz w:val="28"/>
          <w:szCs w:val="28"/>
        </w:rPr>
      </w:pPr>
      <w:r>
        <w:rPr>
          <w:sz w:val="28"/>
          <w:szCs w:val="28"/>
        </w:rPr>
        <w:t>Республики Мордовия</w:t>
      </w:r>
      <w:r w:rsidRPr="00941C13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                                  </w:t>
      </w:r>
      <w:r w:rsidRPr="00941C13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К.Н. Николаев </w:t>
      </w:r>
    </w:p>
    <w:p w:rsidR="007A7279" w:rsidRDefault="007A7279" w:rsidP="007A7279">
      <w:pPr>
        <w:rPr>
          <w:sz w:val="28"/>
          <w:szCs w:val="28"/>
        </w:rPr>
      </w:pPr>
    </w:p>
    <w:p w:rsidR="007A7279" w:rsidRDefault="007A7279" w:rsidP="007A7279">
      <w:pPr>
        <w:rPr>
          <w:sz w:val="28"/>
          <w:szCs w:val="28"/>
        </w:rPr>
      </w:pPr>
    </w:p>
    <w:p w:rsidR="007A7279" w:rsidRDefault="007A7279" w:rsidP="007A7279">
      <w:pPr>
        <w:rPr>
          <w:sz w:val="28"/>
          <w:szCs w:val="28"/>
        </w:rPr>
      </w:pPr>
    </w:p>
    <w:p w:rsidR="007A7279" w:rsidRDefault="007A7279" w:rsidP="007A7279">
      <w:pPr>
        <w:rPr>
          <w:sz w:val="28"/>
          <w:szCs w:val="28"/>
        </w:rPr>
      </w:pPr>
    </w:p>
    <w:p w:rsidR="007A7279" w:rsidRDefault="007A7279" w:rsidP="007A7279">
      <w:pPr>
        <w:rPr>
          <w:sz w:val="28"/>
          <w:szCs w:val="28"/>
        </w:rPr>
      </w:pPr>
    </w:p>
    <w:p w:rsidR="007A7279" w:rsidRPr="00941C13" w:rsidRDefault="007A7279" w:rsidP="007A7279">
      <w:pPr>
        <w:rPr>
          <w:sz w:val="28"/>
          <w:szCs w:val="28"/>
        </w:rPr>
      </w:pPr>
    </w:p>
    <w:tbl>
      <w:tblPr>
        <w:tblStyle w:val="11"/>
        <w:tblW w:w="9493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88"/>
        <w:gridCol w:w="3260"/>
        <w:gridCol w:w="5245"/>
      </w:tblGrid>
      <w:tr w:rsidR="007A7279" w:rsidRPr="0043309B" w:rsidTr="00D66FEE">
        <w:tc>
          <w:tcPr>
            <w:tcW w:w="988" w:type="dxa"/>
          </w:tcPr>
          <w:p w:rsidR="007A7279" w:rsidRPr="0043309B" w:rsidRDefault="007A7279" w:rsidP="00D66FEE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7A7279" w:rsidRPr="0043309B" w:rsidRDefault="007A7279" w:rsidP="00D66FEE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</w:tcPr>
          <w:p w:rsidR="007A7279" w:rsidRPr="0043309B" w:rsidRDefault="007A7279" w:rsidP="00D66FEE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7A7279" w:rsidRPr="0043309B" w:rsidRDefault="007A7279" w:rsidP="00D66FEE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7A7279" w:rsidRPr="0043309B" w:rsidRDefault="007A7279" w:rsidP="00D66FEE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7A7279" w:rsidRPr="0043309B" w:rsidRDefault="007A7279" w:rsidP="00D66FEE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7A7279" w:rsidRPr="0043309B" w:rsidRDefault="007A7279" w:rsidP="00D66FEE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3309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Утверждены</w:t>
            </w:r>
          </w:p>
          <w:p w:rsidR="007A7279" w:rsidRPr="0043309B" w:rsidRDefault="007A7279" w:rsidP="00D66FEE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43309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Постановлением  Администрации</w:t>
            </w:r>
            <w:proofErr w:type="gramEnd"/>
          </w:p>
          <w:p w:rsidR="007A7279" w:rsidRPr="0043309B" w:rsidRDefault="007A7279" w:rsidP="00D66FEE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43309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Атяшевского</w:t>
            </w:r>
            <w:proofErr w:type="spellEnd"/>
            <w:r w:rsidRPr="0043309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муниципального района</w:t>
            </w:r>
          </w:p>
          <w:p w:rsidR="007A7279" w:rsidRPr="0043309B" w:rsidRDefault="007A7279" w:rsidP="00D66FEE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3309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Республики Мордовия</w:t>
            </w:r>
          </w:p>
          <w:p w:rsidR="007A7279" w:rsidRPr="0043309B" w:rsidRDefault="007A7279" w:rsidP="00D66FEE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3309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От_________________ № _________</w:t>
            </w:r>
          </w:p>
        </w:tc>
      </w:tr>
    </w:tbl>
    <w:p w:rsidR="007A7279" w:rsidRPr="0043309B" w:rsidRDefault="007A7279" w:rsidP="007A7279">
      <w:pPr>
        <w:jc w:val="center"/>
        <w:rPr>
          <w:b/>
          <w:sz w:val="26"/>
          <w:szCs w:val="26"/>
        </w:rPr>
      </w:pPr>
    </w:p>
    <w:p w:rsidR="007A7279" w:rsidRPr="0043309B" w:rsidRDefault="007A7279" w:rsidP="007A7279">
      <w:pPr>
        <w:jc w:val="center"/>
        <w:rPr>
          <w:b/>
          <w:sz w:val="26"/>
          <w:szCs w:val="26"/>
        </w:rPr>
      </w:pPr>
      <w:r w:rsidRPr="0043309B">
        <w:rPr>
          <w:b/>
          <w:sz w:val="26"/>
          <w:szCs w:val="26"/>
        </w:rPr>
        <w:t>Изменения,</w:t>
      </w:r>
    </w:p>
    <w:p w:rsidR="007A7279" w:rsidRPr="0043309B" w:rsidRDefault="007A7279" w:rsidP="007A7279">
      <w:pPr>
        <w:jc w:val="center"/>
        <w:rPr>
          <w:b/>
          <w:sz w:val="26"/>
          <w:szCs w:val="26"/>
        </w:rPr>
      </w:pPr>
      <w:r w:rsidRPr="0043309B">
        <w:rPr>
          <w:b/>
          <w:sz w:val="26"/>
          <w:szCs w:val="26"/>
        </w:rPr>
        <w:t xml:space="preserve"> </w:t>
      </w:r>
      <w:proofErr w:type="gramStart"/>
      <w:r w:rsidRPr="0043309B">
        <w:rPr>
          <w:b/>
          <w:sz w:val="26"/>
          <w:szCs w:val="26"/>
        </w:rPr>
        <w:t>которые  вносятся</w:t>
      </w:r>
      <w:proofErr w:type="gramEnd"/>
      <w:r w:rsidRPr="0043309B">
        <w:rPr>
          <w:b/>
          <w:sz w:val="26"/>
          <w:szCs w:val="26"/>
        </w:rPr>
        <w:t xml:space="preserve"> в Муниципальную программу </w:t>
      </w:r>
      <w:proofErr w:type="spellStart"/>
      <w:r w:rsidRPr="0043309B">
        <w:rPr>
          <w:b/>
          <w:sz w:val="26"/>
          <w:szCs w:val="26"/>
        </w:rPr>
        <w:t>Атяшевского</w:t>
      </w:r>
      <w:proofErr w:type="spellEnd"/>
      <w:r w:rsidRPr="0043309B">
        <w:rPr>
          <w:b/>
          <w:sz w:val="26"/>
          <w:szCs w:val="26"/>
        </w:rPr>
        <w:t xml:space="preserve"> муниципального района  Республики Мордовия «Развитие образования», утвержденную   Постановлением Администрации </w:t>
      </w:r>
      <w:proofErr w:type="spellStart"/>
      <w:r w:rsidRPr="0043309B">
        <w:rPr>
          <w:b/>
          <w:sz w:val="26"/>
          <w:szCs w:val="26"/>
        </w:rPr>
        <w:t>Атяшевского</w:t>
      </w:r>
      <w:proofErr w:type="spellEnd"/>
      <w:r w:rsidRPr="0043309B">
        <w:rPr>
          <w:b/>
          <w:sz w:val="26"/>
          <w:szCs w:val="26"/>
        </w:rPr>
        <w:t xml:space="preserve"> муниципального района от 25.12.2013 г. № 832  «Об утверждении программы </w:t>
      </w:r>
      <w:proofErr w:type="spellStart"/>
      <w:r w:rsidRPr="0043309B">
        <w:rPr>
          <w:b/>
          <w:sz w:val="26"/>
          <w:szCs w:val="26"/>
        </w:rPr>
        <w:t>Атяшевского</w:t>
      </w:r>
      <w:proofErr w:type="spellEnd"/>
      <w:r w:rsidRPr="0043309B">
        <w:rPr>
          <w:b/>
          <w:sz w:val="26"/>
          <w:szCs w:val="26"/>
        </w:rPr>
        <w:t xml:space="preserve"> муниципального района «Развитие образования»</w:t>
      </w:r>
    </w:p>
    <w:p w:rsidR="007A7279" w:rsidRPr="0043309B" w:rsidRDefault="007A7279" w:rsidP="007A7279">
      <w:pPr>
        <w:jc w:val="both"/>
        <w:rPr>
          <w:sz w:val="26"/>
          <w:szCs w:val="26"/>
        </w:rPr>
      </w:pPr>
    </w:p>
    <w:p w:rsidR="007A7279" w:rsidRPr="0043309B" w:rsidRDefault="007A7279" w:rsidP="007A7279">
      <w:pPr>
        <w:jc w:val="both"/>
        <w:rPr>
          <w:sz w:val="26"/>
          <w:szCs w:val="26"/>
        </w:rPr>
      </w:pPr>
      <w:r w:rsidRPr="0043309B">
        <w:rPr>
          <w:sz w:val="26"/>
          <w:szCs w:val="26"/>
        </w:rPr>
        <w:tab/>
        <w:t xml:space="preserve">1. В паспорте Муниципальной Программы </w:t>
      </w:r>
      <w:proofErr w:type="spellStart"/>
      <w:r w:rsidRPr="0043309B">
        <w:rPr>
          <w:sz w:val="26"/>
          <w:szCs w:val="26"/>
        </w:rPr>
        <w:t>Атяшевского</w:t>
      </w:r>
      <w:proofErr w:type="spellEnd"/>
      <w:r w:rsidRPr="0043309B">
        <w:rPr>
          <w:sz w:val="26"/>
          <w:szCs w:val="26"/>
        </w:rPr>
        <w:t xml:space="preserve"> муниципального района Республики </w:t>
      </w:r>
      <w:proofErr w:type="gramStart"/>
      <w:r w:rsidRPr="0043309B">
        <w:rPr>
          <w:sz w:val="26"/>
          <w:szCs w:val="26"/>
        </w:rPr>
        <w:t>Мордовия  «</w:t>
      </w:r>
      <w:proofErr w:type="gramEnd"/>
      <w:r w:rsidRPr="0043309B">
        <w:rPr>
          <w:sz w:val="26"/>
          <w:szCs w:val="26"/>
        </w:rPr>
        <w:t>Развитие  образования» (далее - Программа),   позицию «Объемы финансового обеспечения Программы» изложить в следующей редакции:</w:t>
      </w:r>
    </w:p>
    <w:p w:rsidR="007A7279" w:rsidRPr="0043309B" w:rsidRDefault="007A7279" w:rsidP="007A7279">
      <w:pPr>
        <w:jc w:val="both"/>
        <w:rPr>
          <w:sz w:val="26"/>
          <w:szCs w:val="26"/>
        </w:rPr>
      </w:pPr>
      <w:r w:rsidRPr="0043309B">
        <w:rPr>
          <w:sz w:val="26"/>
          <w:szCs w:val="26"/>
        </w:rPr>
        <w:tab/>
        <w:t>«</w:t>
      </w:r>
    </w:p>
    <w:p w:rsidR="007A7279" w:rsidRPr="0043309B" w:rsidRDefault="007A7279" w:rsidP="007A7279">
      <w:pPr>
        <w:jc w:val="both"/>
        <w:rPr>
          <w:sz w:val="26"/>
          <w:szCs w:val="26"/>
        </w:rPr>
      </w:pPr>
    </w:p>
    <w:tbl>
      <w:tblPr>
        <w:tblW w:w="0" w:type="auto"/>
        <w:jc w:val="center"/>
        <w:tblCellSpacing w:w="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7579"/>
      </w:tblGrid>
      <w:tr w:rsidR="007A7279" w:rsidRPr="0043309B" w:rsidTr="00D66FEE">
        <w:trPr>
          <w:tblCellSpacing w:w="0" w:type="dxa"/>
          <w:jc w:val="center"/>
        </w:trPr>
        <w:tc>
          <w:tcPr>
            <w:tcW w:w="1830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A7279" w:rsidRPr="0043309B" w:rsidRDefault="007A7279" w:rsidP="00D66FEE">
            <w:pPr>
              <w:jc w:val="both"/>
              <w:rPr>
                <w:sz w:val="26"/>
                <w:szCs w:val="26"/>
              </w:rPr>
            </w:pPr>
            <w:r w:rsidRPr="0043309B">
              <w:rPr>
                <w:sz w:val="26"/>
                <w:szCs w:val="26"/>
              </w:rPr>
              <w:t>Объемы финансового обеспечения программы</w:t>
            </w:r>
          </w:p>
        </w:tc>
        <w:tc>
          <w:tcPr>
            <w:tcW w:w="75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A7279" w:rsidRPr="0043309B" w:rsidRDefault="007A7279" w:rsidP="00D66FEE">
            <w:pPr>
              <w:jc w:val="both"/>
              <w:rPr>
                <w:sz w:val="26"/>
                <w:szCs w:val="26"/>
              </w:rPr>
            </w:pPr>
            <w:r w:rsidRPr="0043309B">
              <w:rPr>
                <w:sz w:val="26"/>
                <w:szCs w:val="26"/>
              </w:rPr>
              <w:t xml:space="preserve">Прогнозируемый объем финансирования мероприятий </w:t>
            </w:r>
            <w:proofErr w:type="gramStart"/>
            <w:r w:rsidRPr="0043309B">
              <w:rPr>
                <w:sz w:val="26"/>
                <w:szCs w:val="26"/>
              </w:rPr>
              <w:t>программы  в</w:t>
            </w:r>
            <w:proofErr w:type="gramEnd"/>
            <w:r w:rsidRPr="0043309B">
              <w:rPr>
                <w:sz w:val="26"/>
                <w:szCs w:val="26"/>
              </w:rPr>
              <w:t xml:space="preserve"> ценах соответствующих лет составляет </w:t>
            </w:r>
          </w:p>
          <w:p w:rsidR="007A7279" w:rsidRPr="0043309B" w:rsidRDefault="007A7279" w:rsidP="00D66FE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309B">
              <w:rPr>
                <w:color w:val="FF0000"/>
              </w:rPr>
              <w:t>3255943,1</w:t>
            </w:r>
            <w:r w:rsidRPr="0043309B">
              <w:rPr>
                <w:sz w:val="26"/>
                <w:szCs w:val="26"/>
              </w:rPr>
              <w:t xml:space="preserve"> тыс. рублей, в том числе по годам&lt;*&gt;:</w:t>
            </w:r>
          </w:p>
          <w:p w:rsidR="007A7279" w:rsidRPr="0043309B" w:rsidRDefault="007A7279" w:rsidP="00D66FEE">
            <w:pPr>
              <w:jc w:val="both"/>
              <w:rPr>
                <w:sz w:val="26"/>
                <w:szCs w:val="26"/>
              </w:rPr>
            </w:pPr>
            <w:r w:rsidRPr="0043309B">
              <w:rPr>
                <w:sz w:val="26"/>
                <w:szCs w:val="26"/>
              </w:rPr>
              <w:t>2014 год – 77364,2 тыс. рублей;</w:t>
            </w:r>
          </w:p>
          <w:p w:rsidR="007A7279" w:rsidRPr="0043309B" w:rsidRDefault="007A7279" w:rsidP="00D66FEE">
            <w:pPr>
              <w:jc w:val="both"/>
              <w:rPr>
                <w:sz w:val="26"/>
                <w:szCs w:val="26"/>
              </w:rPr>
            </w:pPr>
            <w:r w:rsidRPr="0043309B">
              <w:rPr>
                <w:sz w:val="26"/>
                <w:szCs w:val="26"/>
              </w:rPr>
              <w:t>2015 год – 29862,7 тыс. рублей;</w:t>
            </w:r>
          </w:p>
          <w:p w:rsidR="007A7279" w:rsidRPr="0043309B" w:rsidRDefault="007A7279" w:rsidP="00D66FEE">
            <w:pPr>
              <w:jc w:val="both"/>
              <w:rPr>
                <w:sz w:val="26"/>
                <w:szCs w:val="26"/>
              </w:rPr>
            </w:pPr>
            <w:r w:rsidRPr="0043309B">
              <w:rPr>
                <w:sz w:val="26"/>
                <w:szCs w:val="26"/>
              </w:rPr>
              <w:t xml:space="preserve">2016 год –247101,9 тыс. рублей; </w:t>
            </w:r>
          </w:p>
          <w:p w:rsidR="007A7279" w:rsidRPr="0043309B" w:rsidRDefault="007A7279" w:rsidP="00D66FEE">
            <w:pPr>
              <w:jc w:val="both"/>
              <w:rPr>
                <w:sz w:val="26"/>
                <w:szCs w:val="26"/>
              </w:rPr>
            </w:pPr>
            <w:r w:rsidRPr="0043309B">
              <w:rPr>
                <w:sz w:val="26"/>
                <w:szCs w:val="26"/>
              </w:rPr>
              <w:t>2017 год – 219543,0 тыс. рублей;</w:t>
            </w:r>
          </w:p>
          <w:p w:rsidR="007A7279" w:rsidRPr="0043309B" w:rsidRDefault="007A7279" w:rsidP="00D66FEE">
            <w:pPr>
              <w:jc w:val="both"/>
              <w:rPr>
                <w:sz w:val="26"/>
                <w:szCs w:val="26"/>
              </w:rPr>
            </w:pPr>
            <w:r w:rsidRPr="0043309B">
              <w:rPr>
                <w:sz w:val="26"/>
                <w:szCs w:val="26"/>
              </w:rPr>
              <w:t>2018 год – 259415,0 тыс. рублей;</w:t>
            </w:r>
          </w:p>
          <w:p w:rsidR="007A7279" w:rsidRPr="0043309B" w:rsidRDefault="007A7279" w:rsidP="00D66FEE">
            <w:pPr>
              <w:jc w:val="both"/>
              <w:rPr>
                <w:sz w:val="26"/>
                <w:szCs w:val="26"/>
              </w:rPr>
            </w:pPr>
            <w:r w:rsidRPr="0043309B">
              <w:rPr>
                <w:sz w:val="26"/>
                <w:szCs w:val="26"/>
              </w:rPr>
              <w:t>2019 год – 219334,9 тыс. рублей;</w:t>
            </w:r>
          </w:p>
          <w:p w:rsidR="007A7279" w:rsidRPr="0043309B" w:rsidRDefault="007A7279" w:rsidP="00D66FEE">
            <w:pPr>
              <w:jc w:val="both"/>
              <w:rPr>
                <w:sz w:val="26"/>
                <w:szCs w:val="26"/>
              </w:rPr>
            </w:pPr>
            <w:r w:rsidRPr="0043309B">
              <w:rPr>
                <w:sz w:val="26"/>
                <w:szCs w:val="26"/>
              </w:rPr>
              <w:t>2020 год – 230331,4 тыс. рублей;</w:t>
            </w:r>
          </w:p>
          <w:p w:rsidR="007A7279" w:rsidRPr="0043309B" w:rsidRDefault="007A7279" w:rsidP="00D66FEE">
            <w:pPr>
              <w:jc w:val="both"/>
              <w:rPr>
                <w:sz w:val="26"/>
                <w:szCs w:val="26"/>
              </w:rPr>
            </w:pPr>
            <w:r w:rsidRPr="0043309B">
              <w:rPr>
                <w:sz w:val="26"/>
                <w:szCs w:val="26"/>
              </w:rPr>
              <w:t>2021 год – 265269,7 тыс. рублей;</w:t>
            </w:r>
          </w:p>
          <w:p w:rsidR="007A7279" w:rsidRPr="0043309B" w:rsidRDefault="007A7279" w:rsidP="00D66FEE">
            <w:pPr>
              <w:jc w:val="both"/>
              <w:rPr>
                <w:sz w:val="26"/>
                <w:szCs w:val="26"/>
              </w:rPr>
            </w:pPr>
            <w:r w:rsidRPr="0043309B">
              <w:rPr>
                <w:sz w:val="26"/>
                <w:szCs w:val="26"/>
              </w:rPr>
              <w:t xml:space="preserve">2022 год – 283730,7 тыс. рублей;  </w:t>
            </w:r>
          </w:p>
          <w:p w:rsidR="007A7279" w:rsidRPr="0043309B" w:rsidRDefault="007A7279" w:rsidP="00D66FEE">
            <w:pPr>
              <w:jc w:val="both"/>
              <w:rPr>
                <w:sz w:val="26"/>
                <w:szCs w:val="26"/>
              </w:rPr>
            </w:pPr>
            <w:r w:rsidRPr="0043309B">
              <w:rPr>
                <w:sz w:val="26"/>
                <w:szCs w:val="26"/>
              </w:rPr>
              <w:t xml:space="preserve">2023 год – </w:t>
            </w:r>
            <w:r w:rsidRPr="0043309B">
              <w:rPr>
                <w:color w:val="FF0000"/>
                <w:sz w:val="26"/>
                <w:szCs w:val="26"/>
              </w:rPr>
              <w:t>311536,9</w:t>
            </w:r>
            <w:r w:rsidRPr="0043309B">
              <w:rPr>
                <w:sz w:val="26"/>
                <w:szCs w:val="26"/>
              </w:rPr>
              <w:t xml:space="preserve"> тыс. рублей; </w:t>
            </w:r>
          </w:p>
          <w:p w:rsidR="007A7279" w:rsidRPr="0043309B" w:rsidRDefault="007A7279" w:rsidP="00D66FEE">
            <w:pPr>
              <w:jc w:val="both"/>
              <w:rPr>
                <w:sz w:val="26"/>
                <w:szCs w:val="26"/>
              </w:rPr>
            </w:pPr>
            <w:r w:rsidRPr="0043309B">
              <w:rPr>
                <w:sz w:val="26"/>
                <w:szCs w:val="26"/>
              </w:rPr>
              <w:t xml:space="preserve">2024 год – </w:t>
            </w:r>
            <w:r w:rsidRPr="0043309B">
              <w:rPr>
                <w:color w:val="FF0000"/>
                <w:sz w:val="26"/>
                <w:szCs w:val="26"/>
              </w:rPr>
              <w:t>615738,8</w:t>
            </w:r>
            <w:r w:rsidRPr="0043309B">
              <w:rPr>
                <w:sz w:val="26"/>
                <w:szCs w:val="26"/>
              </w:rPr>
              <w:t xml:space="preserve"> тыс. рублей; </w:t>
            </w:r>
          </w:p>
          <w:p w:rsidR="007A7279" w:rsidRPr="0043309B" w:rsidRDefault="007A7279" w:rsidP="00D66FEE">
            <w:pPr>
              <w:jc w:val="both"/>
              <w:rPr>
                <w:sz w:val="26"/>
                <w:szCs w:val="26"/>
              </w:rPr>
            </w:pPr>
            <w:r w:rsidRPr="0043309B">
              <w:rPr>
                <w:sz w:val="26"/>
                <w:szCs w:val="26"/>
              </w:rPr>
              <w:t xml:space="preserve">2025 год – </w:t>
            </w:r>
            <w:r w:rsidRPr="0043309B">
              <w:rPr>
                <w:color w:val="FF0000"/>
                <w:sz w:val="26"/>
                <w:szCs w:val="26"/>
              </w:rPr>
              <w:t>274529,2</w:t>
            </w:r>
            <w:r w:rsidRPr="0043309B">
              <w:rPr>
                <w:sz w:val="26"/>
                <w:szCs w:val="26"/>
              </w:rPr>
              <w:t xml:space="preserve"> тыс. рублей  </w:t>
            </w:r>
          </w:p>
          <w:p w:rsidR="007A7279" w:rsidRPr="0043309B" w:rsidRDefault="007A7279" w:rsidP="00D66FEE">
            <w:pPr>
              <w:jc w:val="both"/>
              <w:rPr>
                <w:sz w:val="26"/>
                <w:szCs w:val="26"/>
              </w:rPr>
            </w:pPr>
            <w:r w:rsidRPr="0043309B">
              <w:rPr>
                <w:sz w:val="26"/>
                <w:szCs w:val="26"/>
              </w:rPr>
              <w:t>2026 год –</w:t>
            </w:r>
            <w:r w:rsidRPr="0043309B">
              <w:rPr>
                <w:color w:val="FF0000"/>
                <w:sz w:val="26"/>
                <w:szCs w:val="26"/>
              </w:rPr>
              <w:t>222184,7</w:t>
            </w:r>
            <w:r w:rsidRPr="0043309B">
              <w:rPr>
                <w:sz w:val="26"/>
                <w:szCs w:val="26"/>
              </w:rPr>
              <w:t xml:space="preserve"> тыс. рублей. </w:t>
            </w:r>
          </w:p>
          <w:p w:rsidR="007A7279" w:rsidRPr="0043309B" w:rsidRDefault="007A7279" w:rsidP="00D66FEE">
            <w:pPr>
              <w:jc w:val="both"/>
              <w:rPr>
                <w:sz w:val="26"/>
                <w:szCs w:val="26"/>
              </w:rPr>
            </w:pPr>
          </w:p>
          <w:p w:rsidR="007A7279" w:rsidRPr="0043309B" w:rsidRDefault="007A7279" w:rsidP="00D66FEE">
            <w:pPr>
              <w:jc w:val="both"/>
              <w:rPr>
                <w:sz w:val="26"/>
                <w:szCs w:val="26"/>
              </w:rPr>
            </w:pPr>
            <w:r w:rsidRPr="0043309B">
              <w:rPr>
                <w:sz w:val="26"/>
                <w:szCs w:val="26"/>
              </w:rPr>
              <w:t>из них объем средств из федерального бюджета –</w:t>
            </w:r>
          </w:p>
          <w:p w:rsidR="007A7279" w:rsidRPr="0043309B" w:rsidRDefault="007A7279" w:rsidP="00D66FEE">
            <w:pPr>
              <w:jc w:val="both"/>
              <w:rPr>
                <w:sz w:val="26"/>
                <w:szCs w:val="26"/>
              </w:rPr>
            </w:pPr>
            <w:r w:rsidRPr="0043309B">
              <w:rPr>
                <w:color w:val="FF0000"/>
                <w:sz w:val="26"/>
                <w:szCs w:val="26"/>
              </w:rPr>
              <w:t>300423,4</w:t>
            </w:r>
            <w:r w:rsidRPr="0043309B">
              <w:rPr>
                <w:sz w:val="26"/>
                <w:szCs w:val="26"/>
              </w:rPr>
              <w:t xml:space="preserve"> тыс. рублей, в том числе по годам&lt;*&gt;:</w:t>
            </w:r>
          </w:p>
          <w:p w:rsidR="007A7279" w:rsidRPr="0043309B" w:rsidRDefault="007A7279" w:rsidP="00D66FEE">
            <w:pPr>
              <w:jc w:val="both"/>
              <w:rPr>
                <w:sz w:val="26"/>
                <w:szCs w:val="26"/>
              </w:rPr>
            </w:pPr>
            <w:r w:rsidRPr="0043309B">
              <w:rPr>
                <w:sz w:val="26"/>
                <w:szCs w:val="26"/>
              </w:rPr>
              <w:t>2014 год – 19324,2 тыс. рублей;</w:t>
            </w:r>
          </w:p>
          <w:p w:rsidR="007A7279" w:rsidRPr="0043309B" w:rsidRDefault="007A7279" w:rsidP="00D66FEE">
            <w:pPr>
              <w:jc w:val="both"/>
              <w:rPr>
                <w:sz w:val="26"/>
                <w:szCs w:val="26"/>
              </w:rPr>
            </w:pPr>
            <w:r w:rsidRPr="0043309B">
              <w:rPr>
                <w:sz w:val="26"/>
                <w:szCs w:val="26"/>
              </w:rPr>
              <w:t xml:space="preserve"> 2015 год – 2108,0 тыс. рублей;</w:t>
            </w:r>
          </w:p>
          <w:p w:rsidR="007A7279" w:rsidRPr="0043309B" w:rsidRDefault="007A7279" w:rsidP="00D66FEE">
            <w:pPr>
              <w:jc w:val="both"/>
              <w:rPr>
                <w:sz w:val="26"/>
                <w:szCs w:val="26"/>
              </w:rPr>
            </w:pPr>
            <w:r w:rsidRPr="0043309B">
              <w:rPr>
                <w:sz w:val="26"/>
                <w:szCs w:val="26"/>
              </w:rPr>
              <w:t>2016 год – 1168,6 тыс. рублей;</w:t>
            </w:r>
          </w:p>
          <w:p w:rsidR="007A7279" w:rsidRPr="0043309B" w:rsidRDefault="007A7279" w:rsidP="00D66FEE">
            <w:pPr>
              <w:jc w:val="both"/>
              <w:rPr>
                <w:sz w:val="26"/>
                <w:szCs w:val="26"/>
              </w:rPr>
            </w:pPr>
            <w:r w:rsidRPr="0043309B">
              <w:rPr>
                <w:sz w:val="26"/>
                <w:szCs w:val="26"/>
              </w:rPr>
              <w:t>2017 год – 0,0 тыс. рублей;</w:t>
            </w:r>
          </w:p>
          <w:p w:rsidR="007A7279" w:rsidRPr="0043309B" w:rsidRDefault="007A7279" w:rsidP="00D66FEE">
            <w:pPr>
              <w:jc w:val="both"/>
              <w:rPr>
                <w:sz w:val="26"/>
                <w:szCs w:val="26"/>
              </w:rPr>
            </w:pPr>
            <w:r w:rsidRPr="0043309B">
              <w:rPr>
                <w:sz w:val="26"/>
                <w:szCs w:val="26"/>
              </w:rPr>
              <w:t>2018 год – 5710,6 тыс. рублей;</w:t>
            </w:r>
          </w:p>
          <w:p w:rsidR="007A7279" w:rsidRPr="0043309B" w:rsidRDefault="007A7279" w:rsidP="00D66FEE">
            <w:pPr>
              <w:jc w:val="both"/>
              <w:rPr>
                <w:sz w:val="26"/>
                <w:szCs w:val="26"/>
              </w:rPr>
            </w:pPr>
            <w:r w:rsidRPr="0043309B">
              <w:rPr>
                <w:sz w:val="26"/>
                <w:szCs w:val="26"/>
              </w:rPr>
              <w:t>2019 год – 574,5 тыс. рублей;</w:t>
            </w:r>
          </w:p>
          <w:p w:rsidR="007A7279" w:rsidRPr="0043309B" w:rsidRDefault="007A7279" w:rsidP="00D66FEE">
            <w:pPr>
              <w:jc w:val="both"/>
              <w:rPr>
                <w:sz w:val="26"/>
                <w:szCs w:val="26"/>
              </w:rPr>
            </w:pPr>
            <w:r w:rsidRPr="0043309B">
              <w:rPr>
                <w:sz w:val="26"/>
                <w:szCs w:val="26"/>
              </w:rPr>
              <w:t>2020 год – 5613,0 тыс. рублей;</w:t>
            </w:r>
          </w:p>
          <w:p w:rsidR="007A7279" w:rsidRPr="0043309B" w:rsidRDefault="007A7279" w:rsidP="00D66FEE">
            <w:pPr>
              <w:jc w:val="both"/>
              <w:rPr>
                <w:sz w:val="26"/>
                <w:szCs w:val="26"/>
              </w:rPr>
            </w:pPr>
            <w:r w:rsidRPr="0043309B">
              <w:rPr>
                <w:sz w:val="26"/>
                <w:szCs w:val="26"/>
              </w:rPr>
              <w:t>2021 год – 17090,4тыс. рублей;</w:t>
            </w:r>
          </w:p>
          <w:p w:rsidR="007A7279" w:rsidRPr="0043309B" w:rsidRDefault="007A7279" w:rsidP="00D66FEE">
            <w:pPr>
              <w:jc w:val="both"/>
              <w:rPr>
                <w:sz w:val="26"/>
                <w:szCs w:val="26"/>
              </w:rPr>
            </w:pPr>
            <w:r w:rsidRPr="0043309B">
              <w:rPr>
                <w:sz w:val="26"/>
                <w:szCs w:val="26"/>
              </w:rPr>
              <w:t xml:space="preserve">2022 год –14766,1тыс. рублей;  </w:t>
            </w:r>
          </w:p>
          <w:p w:rsidR="007A7279" w:rsidRPr="0043309B" w:rsidRDefault="007A7279" w:rsidP="00D66FEE">
            <w:pPr>
              <w:jc w:val="both"/>
              <w:rPr>
                <w:sz w:val="26"/>
                <w:szCs w:val="26"/>
              </w:rPr>
            </w:pPr>
            <w:r w:rsidRPr="0043309B">
              <w:rPr>
                <w:sz w:val="26"/>
                <w:szCs w:val="26"/>
              </w:rPr>
              <w:lastRenderedPageBreak/>
              <w:t xml:space="preserve">2023 год – 13655,2тыс. рублей;  </w:t>
            </w:r>
          </w:p>
          <w:p w:rsidR="007A7279" w:rsidRPr="0043309B" w:rsidRDefault="007A7279" w:rsidP="00D66FEE">
            <w:pPr>
              <w:jc w:val="both"/>
              <w:rPr>
                <w:sz w:val="26"/>
                <w:szCs w:val="26"/>
              </w:rPr>
            </w:pPr>
            <w:r w:rsidRPr="0043309B">
              <w:rPr>
                <w:sz w:val="26"/>
                <w:szCs w:val="26"/>
              </w:rPr>
              <w:t xml:space="preserve">2024 год – </w:t>
            </w:r>
            <w:r w:rsidRPr="0043309B">
              <w:rPr>
                <w:color w:val="FF0000"/>
                <w:sz w:val="26"/>
                <w:szCs w:val="26"/>
              </w:rPr>
              <w:t>192020,9</w:t>
            </w:r>
            <w:r w:rsidRPr="0043309B">
              <w:rPr>
                <w:sz w:val="26"/>
                <w:szCs w:val="26"/>
              </w:rPr>
              <w:t xml:space="preserve"> тыс. рублей;</w:t>
            </w:r>
          </w:p>
          <w:p w:rsidR="007A7279" w:rsidRPr="0043309B" w:rsidRDefault="007A7279" w:rsidP="00D66FEE">
            <w:pPr>
              <w:jc w:val="both"/>
              <w:rPr>
                <w:sz w:val="26"/>
                <w:szCs w:val="26"/>
              </w:rPr>
            </w:pPr>
            <w:r w:rsidRPr="0043309B">
              <w:rPr>
                <w:sz w:val="26"/>
                <w:szCs w:val="26"/>
              </w:rPr>
              <w:t xml:space="preserve">2025 год – 14109,6тыс. рублей;  </w:t>
            </w:r>
          </w:p>
          <w:p w:rsidR="007A7279" w:rsidRPr="0043309B" w:rsidRDefault="007A7279" w:rsidP="00D66FEE">
            <w:pPr>
              <w:jc w:val="both"/>
              <w:rPr>
                <w:sz w:val="26"/>
                <w:szCs w:val="26"/>
              </w:rPr>
            </w:pPr>
            <w:r w:rsidRPr="0043309B">
              <w:rPr>
                <w:sz w:val="26"/>
                <w:szCs w:val="26"/>
              </w:rPr>
              <w:t xml:space="preserve">2026 год – 14282,3 тыс. рублей. </w:t>
            </w:r>
          </w:p>
          <w:p w:rsidR="007A7279" w:rsidRPr="0043309B" w:rsidRDefault="007A7279" w:rsidP="00D66FEE">
            <w:pPr>
              <w:jc w:val="both"/>
              <w:rPr>
                <w:sz w:val="26"/>
                <w:szCs w:val="26"/>
              </w:rPr>
            </w:pPr>
          </w:p>
          <w:p w:rsidR="007A7279" w:rsidRPr="0043309B" w:rsidRDefault="007A7279" w:rsidP="00D66FEE">
            <w:pPr>
              <w:jc w:val="both"/>
              <w:rPr>
                <w:sz w:val="26"/>
                <w:szCs w:val="26"/>
              </w:rPr>
            </w:pPr>
            <w:r w:rsidRPr="0043309B">
              <w:rPr>
                <w:sz w:val="26"/>
                <w:szCs w:val="26"/>
              </w:rPr>
              <w:t xml:space="preserve">Объем средств из республиканского бюджета Республики Мордовия – </w:t>
            </w:r>
            <w:r w:rsidRPr="0043309B">
              <w:rPr>
                <w:color w:val="FF0000"/>
                <w:sz w:val="26"/>
                <w:szCs w:val="26"/>
              </w:rPr>
              <w:t>2199810,7</w:t>
            </w:r>
            <w:r w:rsidRPr="0043309B">
              <w:rPr>
                <w:sz w:val="26"/>
                <w:szCs w:val="26"/>
              </w:rPr>
              <w:t xml:space="preserve"> тыс. рублей, в том числе по годам&lt;*&gt;:</w:t>
            </w:r>
          </w:p>
          <w:p w:rsidR="007A7279" w:rsidRPr="0043309B" w:rsidRDefault="007A7279" w:rsidP="00D66FEE">
            <w:pPr>
              <w:jc w:val="both"/>
              <w:rPr>
                <w:sz w:val="26"/>
                <w:szCs w:val="26"/>
              </w:rPr>
            </w:pPr>
            <w:r w:rsidRPr="0043309B">
              <w:rPr>
                <w:sz w:val="26"/>
                <w:szCs w:val="26"/>
              </w:rPr>
              <w:t xml:space="preserve">2014 год – 39334,8 тыс. рублей; </w:t>
            </w:r>
          </w:p>
          <w:p w:rsidR="007A7279" w:rsidRPr="0043309B" w:rsidRDefault="007A7279" w:rsidP="00D66FEE">
            <w:pPr>
              <w:jc w:val="both"/>
              <w:rPr>
                <w:sz w:val="26"/>
                <w:szCs w:val="26"/>
              </w:rPr>
            </w:pPr>
            <w:r w:rsidRPr="0043309B">
              <w:rPr>
                <w:sz w:val="26"/>
                <w:szCs w:val="26"/>
              </w:rPr>
              <w:t>2015 год – 5302,7 тыс. рублей;</w:t>
            </w:r>
          </w:p>
          <w:p w:rsidR="007A7279" w:rsidRPr="0043309B" w:rsidRDefault="007A7279" w:rsidP="00D66FEE">
            <w:pPr>
              <w:jc w:val="both"/>
              <w:rPr>
                <w:sz w:val="26"/>
                <w:szCs w:val="26"/>
              </w:rPr>
            </w:pPr>
            <w:r w:rsidRPr="0043309B">
              <w:rPr>
                <w:sz w:val="26"/>
                <w:szCs w:val="26"/>
              </w:rPr>
              <w:t>2016 год – 219142,3 тыс. рублей;</w:t>
            </w:r>
          </w:p>
          <w:p w:rsidR="007A7279" w:rsidRPr="0043309B" w:rsidRDefault="007A7279" w:rsidP="00D66FEE">
            <w:pPr>
              <w:jc w:val="both"/>
              <w:rPr>
                <w:sz w:val="26"/>
                <w:szCs w:val="26"/>
              </w:rPr>
            </w:pPr>
            <w:r w:rsidRPr="0043309B">
              <w:rPr>
                <w:sz w:val="26"/>
                <w:szCs w:val="26"/>
              </w:rPr>
              <w:t>2017 год – 171231,4 тыс. рублей;</w:t>
            </w:r>
          </w:p>
          <w:p w:rsidR="007A7279" w:rsidRPr="0043309B" w:rsidRDefault="007A7279" w:rsidP="00D66FEE">
            <w:pPr>
              <w:jc w:val="both"/>
              <w:rPr>
                <w:sz w:val="26"/>
                <w:szCs w:val="26"/>
              </w:rPr>
            </w:pPr>
            <w:r w:rsidRPr="0043309B">
              <w:rPr>
                <w:sz w:val="26"/>
                <w:szCs w:val="26"/>
              </w:rPr>
              <w:t xml:space="preserve">2018 год – 208448,1 тыс. рублей; </w:t>
            </w:r>
          </w:p>
          <w:p w:rsidR="007A7279" w:rsidRPr="0043309B" w:rsidRDefault="007A7279" w:rsidP="00D66FEE">
            <w:pPr>
              <w:jc w:val="both"/>
              <w:rPr>
                <w:sz w:val="26"/>
                <w:szCs w:val="26"/>
              </w:rPr>
            </w:pPr>
            <w:r w:rsidRPr="0043309B">
              <w:rPr>
                <w:sz w:val="26"/>
                <w:szCs w:val="26"/>
              </w:rPr>
              <w:t xml:space="preserve">2019 год – 179676,1 тыс. рублей; </w:t>
            </w:r>
          </w:p>
          <w:p w:rsidR="007A7279" w:rsidRPr="0043309B" w:rsidRDefault="007A7279" w:rsidP="00D66FEE">
            <w:pPr>
              <w:jc w:val="both"/>
              <w:rPr>
                <w:sz w:val="26"/>
                <w:szCs w:val="26"/>
              </w:rPr>
            </w:pPr>
            <w:r w:rsidRPr="0043309B">
              <w:rPr>
                <w:sz w:val="26"/>
                <w:szCs w:val="26"/>
              </w:rPr>
              <w:t>2020 год – 175321,6 тыс. рублей;</w:t>
            </w:r>
          </w:p>
          <w:p w:rsidR="007A7279" w:rsidRPr="0043309B" w:rsidRDefault="007A7279" w:rsidP="00D66FEE">
            <w:pPr>
              <w:jc w:val="both"/>
              <w:rPr>
                <w:sz w:val="26"/>
                <w:szCs w:val="26"/>
              </w:rPr>
            </w:pPr>
            <w:r w:rsidRPr="0043309B">
              <w:rPr>
                <w:sz w:val="26"/>
                <w:szCs w:val="26"/>
              </w:rPr>
              <w:t>2021 год – 181371,8 тыс. рублей;</w:t>
            </w:r>
          </w:p>
          <w:p w:rsidR="007A7279" w:rsidRPr="0043309B" w:rsidRDefault="007A7279" w:rsidP="00D66FEE">
            <w:pPr>
              <w:jc w:val="both"/>
              <w:rPr>
                <w:sz w:val="26"/>
                <w:szCs w:val="26"/>
              </w:rPr>
            </w:pPr>
            <w:r w:rsidRPr="0043309B">
              <w:rPr>
                <w:sz w:val="26"/>
                <w:szCs w:val="26"/>
              </w:rPr>
              <w:t xml:space="preserve">2022 год – 178167,6 тыс. рублей; </w:t>
            </w:r>
          </w:p>
          <w:p w:rsidR="007A7279" w:rsidRPr="0043309B" w:rsidRDefault="007A7279" w:rsidP="00D66FEE">
            <w:pPr>
              <w:jc w:val="both"/>
              <w:rPr>
                <w:sz w:val="26"/>
                <w:szCs w:val="26"/>
              </w:rPr>
            </w:pPr>
            <w:r w:rsidRPr="0043309B">
              <w:rPr>
                <w:sz w:val="26"/>
                <w:szCs w:val="26"/>
              </w:rPr>
              <w:t xml:space="preserve">2023 год – 202806,9 тыс. рублей; </w:t>
            </w:r>
          </w:p>
          <w:p w:rsidR="007A7279" w:rsidRPr="0043309B" w:rsidRDefault="007A7279" w:rsidP="00D66FEE">
            <w:pPr>
              <w:jc w:val="both"/>
              <w:rPr>
                <w:sz w:val="26"/>
                <w:szCs w:val="26"/>
              </w:rPr>
            </w:pPr>
            <w:r w:rsidRPr="0043309B">
              <w:rPr>
                <w:sz w:val="26"/>
                <w:szCs w:val="26"/>
              </w:rPr>
              <w:t xml:space="preserve">2024 год – </w:t>
            </w:r>
            <w:r w:rsidRPr="0043309B">
              <w:rPr>
                <w:color w:val="FF0000"/>
                <w:sz w:val="26"/>
                <w:szCs w:val="26"/>
              </w:rPr>
              <w:t>339945,3</w:t>
            </w:r>
            <w:r w:rsidRPr="0043309B">
              <w:rPr>
                <w:sz w:val="26"/>
                <w:szCs w:val="26"/>
              </w:rPr>
              <w:t xml:space="preserve"> тыс. рублей;  </w:t>
            </w:r>
          </w:p>
          <w:p w:rsidR="007A7279" w:rsidRPr="0043309B" w:rsidRDefault="007A7279" w:rsidP="00D66FEE">
            <w:pPr>
              <w:jc w:val="both"/>
              <w:rPr>
                <w:sz w:val="26"/>
                <w:szCs w:val="26"/>
              </w:rPr>
            </w:pPr>
            <w:r w:rsidRPr="0043309B">
              <w:rPr>
                <w:sz w:val="26"/>
                <w:szCs w:val="26"/>
              </w:rPr>
              <w:t xml:space="preserve">2025 год – </w:t>
            </w:r>
            <w:r w:rsidRPr="0043309B">
              <w:rPr>
                <w:color w:val="FF0000"/>
                <w:sz w:val="26"/>
                <w:szCs w:val="26"/>
              </w:rPr>
              <w:t>143027,</w:t>
            </w:r>
            <w:proofErr w:type="gramStart"/>
            <w:r w:rsidRPr="0043309B">
              <w:rPr>
                <w:color w:val="FF0000"/>
                <w:sz w:val="26"/>
                <w:szCs w:val="26"/>
              </w:rPr>
              <w:t>1</w:t>
            </w:r>
            <w:r w:rsidRPr="0043309B">
              <w:rPr>
                <w:sz w:val="26"/>
                <w:szCs w:val="26"/>
              </w:rPr>
              <w:t xml:space="preserve">  тыс.</w:t>
            </w:r>
            <w:proofErr w:type="gramEnd"/>
            <w:r w:rsidRPr="0043309B">
              <w:rPr>
                <w:sz w:val="26"/>
                <w:szCs w:val="26"/>
              </w:rPr>
              <w:t xml:space="preserve"> рублей;  </w:t>
            </w:r>
          </w:p>
          <w:p w:rsidR="007A7279" w:rsidRPr="0043309B" w:rsidRDefault="007A7279" w:rsidP="00D66FEE">
            <w:pPr>
              <w:jc w:val="both"/>
              <w:rPr>
                <w:sz w:val="26"/>
                <w:szCs w:val="26"/>
              </w:rPr>
            </w:pPr>
            <w:r w:rsidRPr="0043309B">
              <w:rPr>
                <w:sz w:val="26"/>
                <w:szCs w:val="26"/>
              </w:rPr>
              <w:t xml:space="preserve">2026 год – </w:t>
            </w:r>
            <w:r w:rsidRPr="0043309B">
              <w:rPr>
                <w:color w:val="FF0000"/>
                <w:sz w:val="26"/>
                <w:szCs w:val="26"/>
              </w:rPr>
              <w:t>156035,0</w:t>
            </w:r>
            <w:r w:rsidRPr="0043309B">
              <w:rPr>
                <w:sz w:val="26"/>
                <w:szCs w:val="26"/>
              </w:rPr>
              <w:t xml:space="preserve"> тыс. рублей. </w:t>
            </w:r>
          </w:p>
          <w:p w:rsidR="007A7279" w:rsidRPr="0043309B" w:rsidRDefault="007A7279" w:rsidP="00D66FEE">
            <w:pPr>
              <w:jc w:val="both"/>
              <w:rPr>
                <w:sz w:val="16"/>
                <w:szCs w:val="16"/>
              </w:rPr>
            </w:pPr>
          </w:p>
          <w:p w:rsidR="007A7279" w:rsidRPr="0043309B" w:rsidRDefault="007A7279" w:rsidP="00D66FEE">
            <w:pPr>
              <w:jc w:val="both"/>
              <w:rPr>
                <w:sz w:val="26"/>
                <w:szCs w:val="26"/>
              </w:rPr>
            </w:pPr>
            <w:r w:rsidRPr="0043309B">
              <w:rPr>
                <w:sz w:val="26"/>
                <w:szCs w:val="26"/>
              </w:rPr>
              <w:t xml:space="preserve">Объем средств из бюджета </w:t>
            </w:r>
            <w:proofErr w:type="spellStart"/>
            <w:r w:rsidRPr="0043309B">
              <w:rPr>
                <w:sz w:val="26"/>
                <w:szCs w:val="26"/>
              </w:rPr>
              <w:t>Атяшевского</w:t>
            </w:r>
            <w:proofErr w:type="spellEnd"/>
            <w:r w:rsidRPr="0043309B">
              <w:rPr>
                <w:sz w:val="26"/>
                <w:szCs w:val="26"/>
              </w:rPr>
              <w:t xml:space="preserve"> муниципального района </w:t>
            </w:r>
            <w:proofErr w:type="gramStart"/>
            <w:r w:rsidRPr="0043309B">
              <w:rPr>
                <w:sz w:val="26"/>
                <w:szCs w:val="26"/>
              </w:rPr>
              <w:t xml:space="preserve">–  </w:t>
            </w:r>
            <w:r w:rsidRPr="0043309B">
              <w:rPr>
                <w:color w:val="FF0000"/>
                <w:sz w:val="26"/>
                <w:szCs w:val="26"/>
              </w:rPr>
              <w:t>636333</w:t>
            </w:r>
            <w:proofErr w:type="gramEnd"/>
            <w:r w:rsidRPr="0043309B">
              <w:rPr>
                <w:color w:val="FF0000"/>
                <w:sz w:val="26"/>
                <w:szCs w:val="26"/>
              </w:rPr>
              <w:t>,8</w:t>
            </w:r>
            <w:r w:rsidRPr="0043309B">
              <w:rPr>
                <w:sz w:val="26"/>
                <w:szCs w:val="26"/>
              </w:rPr>
              <w:t xml:space="preserve"> тыс. рублей, в том числе по годам&lt;*&gt;:</w:t>
            </w:r>
          </w:p>
          <w:p w:rsidR="007A7279" w:rsidRPr="0043309B" w:rsidRDefault="007A7279" w:rsidP="00D66FEE">
            <w:pPr>
              <w:jc w:val="both"/>
              <w:rPr>
                <w:sz w:val="26"/>
                <w:szCs w:val="26"/>
              </w:rPr>
            </w:pPr>
            <w:r w:rsidRPr="0043309B">
              <w:rPr>
                <w:sz w:val="26"/>
                <w:szCs w:val="26"/>
              </w:rPr>
              <w:t>2014 год – 1420,0 тыс. рублей;</w:t>
            </w:r>
          </w:p>
          <w:p w:rsidR="007A7279" w:rsidRPr="0043309B" w:rsidRDefault="007A7279" w:rsidP="00D66FEE">
            <w:pPr>
              <w:jc w:val="both"/>
              <w:rPr>
                <w:sz w:val="26"/>
                <w:szCs w:val="26"/>
              </w:rPr>
            </w:pPr>
            <w:r w:rsidRPr="0043309B">
              <w:rPr>
                <w:sz w:val="26"/>
                <w:szCs w:val="26"/>
              </w:rPr>
              <w:t>2015 год – 3071,4 тыс. рублей;</w:t>
            </w:r>
          </w:p>
          <w:p w:rsidR="007A7279" w:rsidRPr="0043309B" w:rsidRDefault="007A7279" w:rsidP="00D66FEE">
            <w:pPr>
              <w:jc w:val="both"/>
              <w:rPr>
                <w:sz w:val="26"/>
                <w:szCs w:val="26"/>
              </w:rPr>
            </w:pPr>
            <w:r w:rsidRPr="0043309B">
              <w:rPr>
                <w:sz w:val="26"/>
                <w:szCs w:val="26"/>
              </w:rPr>
              <w:t xml:space="preserve">2016 год – 20356,2 тыс. рублей; </w:t>
            </w:r>
          </w:p>
          <w:p w:rsidR="007A7279" w:rsidRPr="0043309B" w:rsidRDefault="007A7279" w:rsidP="00D66FEE">
            <w:pPr>
              <w:jc w:val="both"/>
              <w:rPr>
                <w:sz w:val="26"/>
                <w:szCs w:val="26"/>
              </w:rPr>
            </w:pPr>
            <w:r w:rsidRPr="0043309B">
              <w:rPr>
                <w:sz w:val="26"/>
                <w:szCs w:val="26"/>
              </w:rPr>
              <w:t>2017 год – 37065,8 тыс. рублей;</w:t>
            </w:r>
          </w:p>
          <w:p w:rsidR="007A7279" w:rsidRPr="0043309B" w:rsidRDefault="007A7279" w:rsidP="00D66FEE">
            <w:pPr>
              <w:jc w:val="both"/>
              <w:rPr>
                <w:sz w:val="26"/>
                <w:szCs w:val="26"/>
              </w:rPr>
            </w:pPr>
            <w:r w:rsidRPr="0043309B">
              <w:rPr>
                <w:sz w:val="26"/>
                <w:szCs w:val="26"/>
              </w:rPr>
              <w:t>2018 год – 34102,3 тыс. рублей;</w:t>
            </w:r>
          </w:p>
          <w:p w:rsidR="007A7279" w:rsidRPr="0043309B" w:rsidRDefault="007A7279" w:rsidP="00D66FEE">
            <w:pPr>
              <w:jc w:val="both"/>
              <w:rPr>
                <w:sz w:val="26"/>
                <w:szCs w:val="26"/>
              </w:rPr>
            </w:pPr>
            <w:r w:rsidRPr="0043309B">
              <w:rPr>
                <w:sz w:val="26"/>
                <w:szCs w:val="26"/>
              </w:rPr>
              <w:t>2019 год – 27930,3 тыс. рублей;</w:t>
            </w:r>
          </w:p>
          <w:p w:rsidR="007A7279" w:rsidRPr="0043309B" w:rsidRDefault="007A7279" w:rsidP="00D66FEE">
            <w:pPr>
              <w:jc w:val="both"/>
              <w:rPr>
                <w:sz w:val="26"/>
                <w:szCs w:val="26"/>
              </w:rPr>
            </w:pPr>
            <w:r w:rsidRPr="0043309B">
              <w:rPr>
                <w:sz w:val="26"/>
                <w:szCs w:val="26"/>
              </w:rPr>
              <w:t>2020 год – 44216,8 тыс. рублей;</w:t>
            </w:r>
          </w:p>
          <w:p w:rsidR="007A7279" w:rsidRPr="0043309B" w:rsidRDefault="007A7279" w:rsidP="00D66FEE">
            <w:pPr>
              <w:jc w:val="both"/>
              <w:rPr>
                <w:sz w:val="26"/>
                <w:szCs w:val="26"/>
              </w:rPr>
            </w:pPr>
            <w:r w:rsidRPr="0043309B">
              <w:rPr>
                <w:sz w:val="26"/>
                <w:szCs w:val="26"/>
              </w:rPr>
              <w:t>2021 год – 61627,5 тыс. рублей;</w:t>
            </w:r>
          </w:p>
          <w:p w:rsidR="007A7279" w:rsidRPr="0043309B" w:rsidRDefault="007A7279" w:rsidP="00D66FEE">
            <w:pPr>
              <w:jc w:val="both"/>
              <w:rPr>
                <w:sz w:val="26"/>
                <w:szCs w:val="26"/>
              </w:rPr>
            </w:pPr>
            <w:r w:rsidRPr="0043309B">
              <w:rPr>
                <w:sz w:val="26"/>
                <w:szCs w:val="26"/>
              </w:rPr>
              <w:t xml:space="preserve">2022 год – 82022,2тыс. рублей; </w:t>
            </w:r>
          </w:p>
          <w:p w:rsidR="007A7279" w:rsidRPr="0043309B" w:rsidRDefault="007A7279" w:rsidP="00D66FEE">
            <w:pPr>
              <w:jc w:val="both"/>
              <w:rPr>
                <w:sz w:val="26"/>
                <w:szCs w:val="26"/>
              </w:rPr>
            </w:pPr>
            <w:r w:rsidRPr="0043309B">
              <w:rPr>
                <w:sz w:val="26"/>
                <w:szCs w:val="26"/>
              </w:rPr>
              <w:t xml:space="preserve">2023 год – </w:t>
            </w:r>
            <w:r w:rsidRPr="0043309B">
              <w:rPr>
                <w:color w:val="FF0000"/>
                <w:sz w:val="26"/>
                <w:szCs w:val="26"/>
              </w:rPr>
              <w:t>87028,8</w:t>
            </w:r>
            <w:r w:rsidRPr="0043309B">
              <w:rPr>
                <w:sz w:val="26"/>
                <w:szCs w:val="26"/>
              </w:rPr>
              <w:t xml:space="preserve"> тыс. рублей; </w:t>
            </w:r>
          </w:p>
          <w:p w:rsidR="007A7279" w:rsidRPr="0043309B" w:rsidRDefault="007A7279" w:rsidP="00D66FEE">
            <w:pPr>
              <w:jc w:val="both"/>
              <w:rPr>
                <w:sz w:val="26"/>
                <w:szCs w:val="26"/>
              </w:rPr>
            </w:pPr>
            <w:r w:rsidRPr="0043309B">
              <w:rPr>
                <w:sz w:val="26"/>
                <w:szCs w:val="26"/>
              </w:rPr>
              <w:t xml:space="preserve">2024 год – </w:t>
            </w:r>
            <w:r w:rsidRPr="0043309B">
              <w:rPr>
                <w:color w:val="FF0000"/>
                <w:sz w:val="26"/>
                <w:szCs w:val="26"/>
              </w:rPr>
              <w:t>78592,6</w:t>
            </w:r>
            <w:r w:rsidRPr="0043309B">
              <w:rPr>
                <w:sz w:val="26"/>
                <w:szCs w:val="26"/>
              </w:rPr>
              <w:t xml:space="preserve"> тыс. рублей;  </w:t>
            </w:r>
          </w:p>
          <w:p w:rsidR="007A7279" w:rsidRPr="0043309B" w:rsidRDefault="007A7279" w:rsidP="00D66FEE">
            <w:pPr>
              <w:jc w:val="both"/>
              <w:rPr>
                <w:sz w:val="26"/>
                <w:szCs w:val="26"/>
              </w:rPr>
            </w:pPr>
            <w:r w:rsidRPr="0043309B">
              <w:rPr>
                <w:sz w:val="26"/>
                <w:szCs w:val="26"/>
              </w:rPr>
              <w:t xml:space="preserve">2025 год – </w:t>
            </w:r>
            <w:r w:rsidRPr="0043309B">
              <w:rPr>
                <w:color w:val="FF0000"/>
                <w:sz w:val="26"/>
                <w:szCs w:val="26"/>
              </w:rPr>
              <w:t>112212,5</w:t>
            </w:r>
            <w:r w:rsidRPr="0043309B">
              <w:rPr>
                <w:sz w:val="26"/>
                <w:szCs w:val="26"/>
              </w:rPr>
              <w:t xml:space="preserve"> тыс. рублей. </w:t>
            </w:r>
          </w:p>
          <w:p w:rsidR="007A7279" w:rsidRPr="0043309B" w:rsidRDefault="007A7279" w:rsidP="00D66FEE">
            <w:pPr>
              <w:jc w:val="both"/>
              <w:rPr>
                <w:sz w:val="26"/>
                <w:szCs w:val="26"/>
              </w:rPr>
            </w:pPr>
            <w:r w:rsidRPr="0043309B">
              <w:rPr>
                <w:sz w:val="26"/>
                <w:szCs w:val="26"/>
              </w:rPr>
              <w:t xml:space="preserve">2026 год – </w:t>
            </w:r>
            <w:r w:rsidRPr="0043309B">
              <w:rPr>
                <w:color w:val="FF0000"/>
                <w:sz w:val="26"/>
                <w:szCs w:val="26"/>
              </w:rPr>
              <w:t>46687,4</w:t>
            </w:r>
            <w:r w:rsidRPr="0043309B">
              <w:rPr>
                <w:sz w:val="26"/>
                <w:szCs w:val="26"/>
              </w:rPr>
              <w:t xml:space="preserve"> тыс. рублей.  </w:t>
            </w:r>
          </w:p>
          <w:p w:rsidR="007A7279" w:rsidRPr="0043309B" w:rsidRDefault="007A7279" w:rsidP="00D66FEE">
            <w:pPr>
              <w:jc w:val="both"/>
              <w:rPr>
                <w:sz w:val="16"/>
                <w:szCs w:val="16"/>
              </w:rPr>
            </w:pPr>
          </w:p>
          <w:p w:rsidR="007A7279" w:rsidRPr="0043309B" w:rsidRDefault="007A7279" w:rsidP="00D66FEE">
            <w:pPr>
              <w:jc w:val="both"/>
              <w:rPr>
                <w:sz w:val="16"/>
                <w:szCs w:val="16"/>
              </w:rPr>
            </w:pPr>
          </w:p>
          <w:p w:rsidR="007A7279" w:rsidRPr="0043309B" w:rsidRDefault="007A7279" w:rsidP="00D66FEE">
            <w:pPr>
              <w:jc w:val="both"/>
              <w:rPr>
                <w:sz w:val="16"/>
                <w:szCs w:val="16"/>
              </w:rPr>
            </w:pPr>
          </w:p>
          <w:p w:rsidR="007A7279" w:rsidRPr="0043309B" w:rsidRDefault="007A7279" w:rsidP="00D66FEE">
            <w:pPr>
              <w:jc w:val="both"/>
              <w:rPr>
                <w:sz w:val="26"/>
                <w:szCs w:val="26"/>
              </w:rPr>
            </w:pPr>
            <w:r w:rsidRPr="0043309B">
              <w:rPr>
                <w:sz w:val="26"/>
                <w:szCs w:val="26"/>
              </w:rPr>
              <w:t xml:space="preserve">Объем внебюджетных средств –119375,2 тыс. рублей, </w:t>
            </w:r>
          </w:p>
          <w:p w:rsidR="007A7279" w:rsidRPr="0043309B" w:rsidRDefault="007A7279" w:rsidP="00D66FEE">
            <w:pPr>
              <w:jc w:val="both"/>
              <w:rPr>
                <w:sz w:val="26"/>
                <w:szCs w:val="26"/>
              </w:rPr>
            </w:pPr>
            <w:r w:rsidRPr="0043309B">
              <w:rPr>
                <w:sz w:val="26"/>
                <w:szCs w:val="26"/>
              </w:rPr>
              <w:t>в том числе по годам&lt;*&gt;:</w:t>
            </w:r>
          </w:p>
          <w:p w:rsidR="007A7279" w:rsidRPr="0043309B" w:rsidRDefault="007A7279" w:rsidP="00D66FEE">
            <w:pPr>
              <w:jc w:val="both"/>
              <w:rPr>
                <w:sz w:val="26"/>
                <w:szCs w:val="26"/>
              </w:rPr>
            </w:pPr>
            <w:r w:rsidRPr="0043309B">
              <w:rPr>
                <w:sz w:val="26"/>
                <w:szCs w:val="26"/>
              </w:rPr>
              <w:t>2014 год – 17285,2 тыс. рублей;</w:t>
            </w:r>
          </w:p>
          <w:p w:rsidR="007A7279" w:rsidRPr="0043309B" w:rsidRDefault="007A7279" w:rsidP="00D66FEE">
            <w:pPr>
              <w:jc w:val="both"/>
              <w:rPr>
                <w:sz w:val="26"/>
                <w:szCs w:val="26"/>
              </w:rPr>
            </w:pPr>
            <w:r w:rsidRPr="0043309B">
              <w:rPr>
                <w:sz w:val="26"/>
                <w:szCs w:val="26"/>
              </w:rPr>
              <w:t>2015 год – 19380,6 тыс. рублей;</w:t>
            </w:r>
          </w:p>
          <w:p w:rsidR="007A7279" w:rsidRPr="0043309B" w:rsidRDefault="007A7279" w:rsidP="00D66FEE">
            <w:pPr>
              <w:jc w:val="both"/>
              <w:rPr>
                <w:sz w:val="26"/>
                <w:szCs w:val="26"/>
              </w:rPr>
            </w:pPr>
            <w:r w:rsidRPr="0043309B">
              <w:rPr>
                <w:sz w:val="26"/>
                <w:szCs w:val="26"/>
              </w:rPr>
              <w:t>2016 год – 6434,8 тыс. рублей;</w:t>
            </w:r>
          </w:p>
          <w:p w:rsidR="007A7279" w:rsidRPr="0043309B" w:rsidRDefault="007A7279" w:rsidP="00D66FEE">
            <w:pPr>
              <w:jc w:val="both"/>
              <w:rPr>
                <w:sz w:val="26"/>
                <w:szCs w:val="26"/>
              </w:rPr>
            </w:pPr>
            <w:r w:rsidRPr="0043309B">
              <w:rPr>
                <w:sz w:val="26"/>
                <w:szCs w:val="26"/>
              </w:rPr>
              <w:t>2017 год – 11245,8 тыс. рублей;</w:t>
            </w:r>
          </w:p>
          <w:p w:rsidR="007A7279" w:rsidRPr="0043309B" w:rsidRDefault="007A7279" w:rsidP="00D66FEE">
            <w:pPr>
              <w:jc w:val="both"/>
              <w:rPr>
                <w:sz w:val="26"/>
                <w:szCs w:val="26"/>
              </w:rPr>
            </w:pPr>
            <w:r w:rsidRPr="0043309B">
              <w:rPr>
                <w:sz w:val="26"/>
                <w:szCs w:val="26"/>
              </w:rPr>
              <w:t>2018 год – 11154,0 тыс. рублей;</w:t>
            </w:r>
          </w:p>
          <w:p w:rsidR="007A7279" w:rsidRPr="0043309B" w:rsidRDefault="007A7279" w:rsidP="00D66FEE">
            <w:pPr>
              <w:jc w:val="both"/>
              <w:rPr>
                <w:sz w:val="26"/>
                <w:szCs w:val="26"/>
              </w:rPr>
            </w:pPr>
            <w:r w:rsidRPr="0043309B">
              <w:rPr>
                <w:sz w:val="26"/>
                <w:szCs w:val="26"/>
              </w:rPr>
              <w:t>2019 год – 11154,0 тыс. рублей;</w:t>
            </w:r>
          </w:p>
          <w:p w:rsidR="007A7279" w:rsidRPr="0043309B" w:rsidRDefault="007A7279" w:rsidP="00D66FEE">
            <w:pPr>
              <w:jc w:val="both"/>
              <w:rPr>
                <w:sz w:val="26"/>
                <w:szCs w:val="26"/>
              </w:rPr>
            </w:pPr>
            <w:r w:rsidRPr="0043309B">
              <w:rPr>
                <w:sz w:val="26"/>
                <w:szCs w:val="26"/>
              </w:rPr>
              <w:t>2020 год – 5180,0 тыс. рублей;</w:t>
            </w:r>
          </w:p>
          <w:p w:rsidR="007A7279" w:rsidRPr="0043309B" w:rsidRDefault="007A7279" w:rsidP="00D66FEE">
            <w:pPr>
              <w:jc w:val="both"/>
              <w:rPr>
                <w:sz w:val="26"/>
                <w:szCs w:val="26"/>
              </w:rPr>
            </w:pPr>
            <w:r w:rsidRPr="0043309B">
              <w:rPr>
                <w:sz w:val="26"/>
                <w:szCs w:val="26"/>
              </w:rPr>
              <w:t>2021 год – 5180,0 тыс. рублей;</w:t>
            </w:r>
          </w:p>
          <w:p w:rsidR="007A7279" w:rsidRPr="0043309B" w:rsidRDefault="007A7279" w:rsidP="00D66FEE">
            <w:pPr>
              <w:jc w:val="both"/>
              <w:rPr>
                <w:sz w:val="26"/>
                <w:szCs w:val="26"/>
              </w:rPr>
            </w:pPr>
            <w:r w:rsidRPr="0043309B">
              <w:rPr>
                <w:sz w:val="26"/>
                <w:szCs w:val="26"/>
              </w:rPr>
              <w:lastRenderedPageBreak/>
              <w:t xml:space="preserve">2022 год – 8774,8 тыс. рублей; </w:t>
            </w:r>
          </w:p>
          <w:p w:rsidR="007A7279" w:rsidRPr="0043309B" w:rsidRDefault="007A7279" w:rsidP="00D66FEE">
            <w:pPr>
              <w:jc w:val="both"/>
              <w:rPr>
                <w:sz w:val="26"/>
                <w:szCs w:val="26"/>
              </w:rPr>
            </w:pPr>
            <w:r w:rsidRPr="0043309B">
              <w:rPr>
                <w:sz w:val="26"/>
                <w:szCs w:val="26"/>
              </w:rPr>
              <w:t>2023 год – 8046,</w:t>
            </w:r>
            <w:proofErr w:type="gramStart"/>
            <w:r w:rsidRPr="0043309B">
              <w:rPr>
                <w:sz w:val="26"/>
                <w:szCs w:val="26"/>
              </w:rPr>
              <w:t>0  тыс.</w:t>
            </w:r>
            <w:proofErr w:type="gramEnd"/>
            <w:r w:rsidRPr="0043309B">
              <w:rPr>
                <w:sz w:val="26"/>
                <w:szCs w:val="26"/>
              </w:rPr>
              <w:t xml:space="preserve"> рублей; </w:t>
            </w:r>
          </w:p>
          <w:p w:rsidR="007A7279" w:rsidRPr="0043309B" w:rsidRDefault="007A7279" w:rsidP="00D66FEE">
            <w:pPr>
              <w:jc w:val="both"/>
              <w:rPr>
                <w:sz w:val="26"/>
                <w:szCs w:val="26"/>
              </w:rPr>
            </w:pPr>
            <w:r w:rsidRPr="0043309B">
              <w:rPr>
                <w:sz w:val="26"/>
                <w:szCs w:val="26"/>
              </w:rPr>
              <w:t xml:space="preserve">2024 год – 5180,0 тыс. рублей; </w:t>
            </w:r>
          </w:p>
          <w:p w:rsidR="007A7279" w:rsidRPr="0043309B" w:rsidRDefault="007A7279" w:rsidP="00D66FEE">
            <w:pPr>
              <w:jc w:val="both"/>
              <w:rPr>
                <w:sz w:val="26"/>
                <w:szCs w:val="26"/>
              </w:rPr>
            </w:pPr>
            <w:r w:rsidRPr="0043309B">
              <w:rPr>
                <w:sz w:val="26"/>
                <w:szCs w:val="26"/>
              </w:rPr>
              <w:t xml:space="preserve">2025 год – 5180,0 тыс. рублей. </w:t>
            </w:r>
          </w:p>
          <w:p w:rsidR="007A7279" w:rsidRPr="0043309B" w:rsidRDefault="007A7279" w:rsidP="00D66FEE">
            <w:pPr>
              <w:jc w:val="both"/>
              <w:rPr>
                <w:sz w:val="26"/>
                <w:szCs w:val="26"/>
              </w:rPr>
            </w:pPr>
            <w:r w:rsidRPr="0043309B">
              <w:rPr>
                <w:sz w:val="26"/>
                <w:szCs w:val="26"/>
              </w:rPr>
              <w:t xml:space="preserve">2026 год – 5180,0 тыс. рублей. </w:t>
            </w:r>
          </w:p>
          <w:p w:rsidR="007A7279" w:rsidRPr="0043309B" w:rsidRDefault="007A7279" w:rsidP="00D66FEE">
            <w:pPr>
              <w:jc w:val="both"/>
              <w:rPr>
                <w:sz w:val="16"/>
                <w:szCs w:val="16"/>
              </w:rPr>
            </w:pPr>
          </w:p>
          <w:p w:rsidR="007A7279" w:rsidRPr="0043309B" w:rsidRDefault="007A7279" w:rsidP="00D66FEE">
            <w:pPr>
              <w:jc w:val="both"/>
              <w:rPr>
                <w:sz w:val="26"/>
                <w:szCs w:val="26"/>
              </w:rPr>
            </w:pPr>
            <w:r w:rsidRPr="0043309B">
              <w:rPr>
                <w:sz w:val="26"/>
                <w:szCs w:val="26"/>
              </w:rPr>
              <w:t>&lt;*&gt; Указанный объем носит прогнозный характер и подлежит уточнению в установленном порядке при формировании бюджетов всех уровней</w:t>
            </w:r>
          </w:p>
        </w:tc>
      </w:tr>
    </w:tbl>
    <w:p w:rsidR="007A7279" w:rsidRPr="0043309B" w:rsidRDefault="007A7279" w:rsidP="007A7279">
      <w:pPr>
        <w:ind w:firstLine="720"/>
        <w:jc w:val="right"/>
        <w:rPr>
          <w:sz w:val="26"/>
          <w:szCs w:val="26"/>
        </w:rPr>
      </w:pPr>
      <w:r w:rsidRPr="0043309B">
        <w:rPr>
          <w:sz w:val="26"/>
          <w:szCs w:val="26"/>
        </w:rPr>
        <w:lastRenderedPageBreak/>
        <w:t>».</w:t>
      </w:r>
    </w:p>
    <w:p w:rsidR="007A7279" w:rsidRPr="0043309B" w:rsidRDefault="007A7279" w:rsidP="007A7279">
      <w:pPr>
        <w:ind w:firstLine="720"/>
        <w:jc w:val="right"/>
        <w:rPr>
          <w:sz w:val="26"/>
          <w:szCs w:val="26"/>
        </w:rPr>
      </w:pPr>
    </w:p>
    <w:p w:rsidR="00442233" w:rsidRDefault="00442233" w:rsidP="00411C35">
      <w:pPr>
        <w:ind w:firstLine="720"/>
        <w:jc w:val="right"/>
        <w:rPr>
          <w:sz w:val="26"/>
          <w:szCs w:val="26"/>
        </w:rPr>
      </w:pPr>
    </w:p>
    <w:p w:rsidR="00442233" w:rsidRDefault="00442233" w:rsidP="00411C35">
      <w:pPr>
        <w:ind w:firstLine="720"/>
        <w:jc w:val="right"/>
        <w:rPr>
          <w:sz w:val="26"/>
          <w:szCs w:val="26"/>
        </w:rPr>
      </w:pPr>
    </w:p>
    <w:p w:rsidR="005A4520" w:rsidRDefault="005A4520" w:rsidP="00442233">
      <w:pPr>
        <w:ind w:firstLine="720"/>
        <w:jc w:val="both"/>
        <w:rPr>
          <w:sz w:val="26"/>
          <w:szCs w:val="26"/>
        </w:rPr>
      </w:pPr>
    </w:p>
    <w:p w:rsidR="005A4520" w:rsidRDefault="005A4520" w:rsidP="00442233">
      <w:pPr>
        <w:ind w:firstLine="720"/>
        <w:jc w:val="both"/>
        <w:rPr>
          <w:sz w:val="26"/>
          <w:szCs w:val="26"/>
        </w:rPr>
      </w:pPr>
    </w:p>
    <w:p w:rsidR="005A4520" w:rsidRDefault="005A4520" w:rsidP="00442233">
      <w:pPr>
        <w:ind w:firstLine="720"/>
        <w:jc w:val="both"/>
        <w:rPr>
          <w:sz w:val="26"/>
          <w:szCs w:val="26"/>
        </w:rPr>
      </w:pPr>
    </w:p>
    <w:p w:rsidR="005A4520" w:rsidRDefault="005A4520" w:rsidP="00442233">
      <w:pPr>
        <w:ind w:firstLine="720"/>
        <w:jc w:val="both"/>
        <w:rPr>
          <w:sz w:val="26"/>
          <w:szCs w:val="26"/>
        </w:rPr>
      </w:pPr>
    </w:p>
    <w:p w:rsidR="005A4520" w:rsidRDefault="005A4520" w:rsidP="00442233">
      <w:pPr>
        <w:ind w:firstLine="720"/>
        <w:jc w:val="both"/>
        <w:rPr>
          <w:sz w:val="26"/>
          <w:szCs w:val="26"/>
        </w:rPr>
      </w:pPr>
    </w:p>
    <w:p w:rsidR="005A4520" w:rsidRDefault="005A4520" w:rsidP="00442233">
      <w:pPr>
        <w:ind w:firstLine="720"/>
        <w:jc w:val="both"/>
        <w:rPr>
          <w:sz w:val="26"/>
          <w:szCs w:val="26"/>
        </w:rPr>
      </w:pPr>
    </w:p>
    <w:p w:rsidR="005A4520" w:rsidRDefault="005A4520" w:rsidP="00442233">
      <w:pPr>
        <w:ind w:firstLine="720"/>
        <w:jc w:val="both"/>
        <w:rPr>
          <w:sz w:val="26"/>
          <w:szCs w:val="26"/>
        </w:rPr>
      </w:pPr>
    </w:p>
    <w:p w:rsidR="005A4520" w:rsidRDefault="005A4520" w:rsidP="00442233">
      <w:pPr>
        <w:ind w:firstLine="720"/>
        <w:jc w:val="both"/>
        <w:rPr>
          <w:sz w:val="26"/>
          <w:szCs w:val="26"/>
        </w:rPr>
      </w:pPr>
    </w:p>
    <w:p w:rsidR="005A4520" w:rsidRDefault="005A4520" w:rsidP="00442233">
      <w:pPr>
        <w:ind w:firstLine="720"/>
        <w:jc w:val="both"/>
        <w:rPr>
          <w:sz w:val="26"/>
          <w:szCs w:val="26"/>
        </w:rPr>
      </w:pPr>
    </w:p>
    <w:p w:rsidR="005A4520" w:rsidRDefault="005A4520" w:rsidP="00442233">
      <w:pPr>
        <w:ind w:firstLine="720"/>
        <w:jc w:val="both"/>
        <w:rPr>
          <w:sz w:val="26"/>
          <w:szCs w:val="26"/>
        </w:rPr>
      </w:pPr>
    </w:p>
    <w:p w:rsidR="005A4520" w:rsidRDefault="005A4520" w:rsidP="00442233">
      <w:pPr>
        <w:ind w:firstLine="720"/>
        <w:jc w:val="both"/>
        <w:rPr>
          <w:sz w:val="26"/>
          <w:szCs w:val="26"/>
        </w:rPr>
      </w:pPr>
    </w:p>
    <w:p w:rsidR="005A4520" w:rsidRDefault="005A4520" w:rsidP="00442233">
      <w:pPr>
        <w:ind w:firstLine="720"/>
        <w:jc w:val="both"/>
        <w:rPr>
          <w:sz w:val="26"/>
          <w:szCs w:val="26"/>
        </w:rPr>
      </w:pPr>
    </w:p>
    <w:p w:rsidR="005A4520" w:rsidRDefault="005A4520" w:rsidP="00442233">
      <w:pPr>
        <w:ind w:firstLine="720"/>
        <w:jc w:val="both"/>
        <w:rPr>
          <w:sz w:val="26"/>
          <w:szCs w:val="26"/>
        </w:rPr>
      </w:pPr>
    </w:p>
    <w:p w:rsidR="005A4520" w:rsidRDefault="005A4520" w:rsidP="00442233">
      <w:pPr>
        <w:ind w:firstLine="720"/>
        <w:jc w:val="both"/>
        <w:rPr>
          <w:sz w:val="26"/>
          <w:szCs w:val="26"/>
        </w:rPr>
      </w:pPr>
    </w:p>
    <w:p w:rsidR="005A4520" w:rsidRDefault="005A4520" w:rsidP="00442233">
      <w:pPr>
        <w:ind w:firstLine="720"/>
        <w:jc w:val="both"/>
        <w:rPr>
          <w:sz w:val="26"/>
          <w:szCs w:val="26"/>
        </w:rPr>
      </w:pPr>
    </w:p>
    <w:p w:rsidR="005A4520" w:rsidRDefault="005A4520" w:rsidP="00442233">
      <w:pPr>
        <w:ind w:firstLine="720"/>
        <w:jc w:val="both"/>
        <w:rPr>
          <w:sz w:val="26"/>
          <w:szCs w:val="26"/>
        </w:rPr>
      </w:pPr>
    </w:p>
    <w:p w:rsidR="005A4520" w:rsidRDefault="005A4520" w:rsidP="00442233">
      <w:pPr>
        <w:ind w:firstLine="720"/>
        <w:jc w:val="both"/>
        <w:rPr>
          <w:sz w:val="26"/>
          <w:szCs w:val="26"/>
        </w:rPr>
      </w:pPr>
    </w:p>
    <w:p w:rsidR="005A4520" w:rsidRDefault="005A4520" w:rsidP="00442233">
      <w:pPr>
        <w:ind w:firstLine="720"/>
        <w:jc w:val="both"/>
        <w:rPr>
          <w:sz w:val="26"/>
          <w:szCs w:val="26"/>
        </w:rPr>
      </w:pPr>
    </w:p>
    <w:p w:rsidR="005A4520" w:rsidRDefault="005A4520" w:rsidP="00442233">
      <w:pPr>
        <w:ind w:firstLine="720"/>
        <w:jc w:val="both"/>
        <w:rPr>
          <w:sz w:val="26"/>
          <w:szCs w:val="26"/>
        </w:rPr>
      </w:pPr>
    </w:p>
    <w:p w:rsidR="005A4520" w:rsidRDefault="005A4520" w:rsidP="00442233">
      <w:pPr>
        <w:ind w:firstLine="720"/>
        <w:jc w:val="both"/>
        <w:rPr>
          <w:sz w:val="26"/>
          <w:szCs w:val="26"/>
        </w:rPr>
      </w:pPr>
    </w:p>
    <w:p w:rsidR="005A4520" w:rsidRDefault="005A4520" w:rsidP="00442233">
      <w:pPr>
        <w:ind w:firstLine="720"/>
        <w:jc w:val="both"/>
        <w:rPr>
          <w:sz w:val="26"/>
          <w:szCs w:val="26"/>
        </w:rPr>
      </w:pPr>
    </w:p>
    <w:p w:rsidR="005A4520" w:rsidRDefault="005A4520" w:rsidP="00442233">
      <w:pPr>
        <w:ind w:firstLine="720"/>
        <w:jc w:val="both"/>
        <w:rPr>
          <w:sz w:val="26"/>
          <w:szCs w:val="26"/>
        </w:rPr>
      </w:pPr>
    </w:p>
    <w:p w:rsidR="005A4520" w:rsidRDefault="005A4520" w:rsidP="00442233">
      <w:pPr>
        <w:ind w:firstLine="720"/>
        <w:jc w:val="both"/>
        <w:rPr>
          <w:sz w:val="26"/>
          <w:szCs w:val="26"/>
        </w:rPr>
      </w:pPr>
    </w:p>
    <w:p w:rsidR="005A4520" w:rsidRDefault="005A4520" w:rsidP="00442233">
      <w:pPr>
        <w:ind w:firstLine="720"/>
        <w:jc w:val="both"/>
        <w:rPr>
          <w:sz w:val="26"/>
          <w:szCs w:val="26"/>
        </w:rPr>
      </w:pPr>
    </w:p>
    <w:p w:rsidR="005A4520" w:rsidRDefault="005A4520" w:rsidP="00442233">
      <w:pPr>
        <w:ind w:firstLine="720"/>
        <w:jc w:val="both"/>
        <w:rPr>
          <w:sz w:val="26"/>
          <w:szCs w:val="26"/>
        </w:rPr>
      </w:pPr>
    </w:p>
    <w:p w:rsidR="005A4520" w:rsidRDefault="005A4520" w:rsidP="00442233">
      <w:pPr>
        <w:ind w:firstLine="720"/>
        <w:jc w:val="both"/>
        <w:rPr>
          <w:sz w:val="26"/>
          <w:szCs w:val="26"/>
        </w:rPr>
      </w:pPr>
    </w:p>
    <w:p w:rsidR="005A4520" w:rsidRDefault="005A4520" w:rsidP="00442233">
      <w:pPr>
        <w:ind w:firstLine="720"/>
        <w:jc w:val="both"/>
        <w:rPr>
          <w:sz w:val="26"/>
          <w:szCs w:val="26"/>
        </w:rPr>
      </w:pPr>
    </w:p>
    <w:p w:rsidR="005A4520" w:rsidRDefault="005A4520" w:rsidP="00442233">
      <w:pPr>
        <w:ind w:firstLine="720"/>
        <w:jc w:val="both"/>
        <w:rPr>
          <w:sz w:val="26"/>
          <w:szCs w:val="26"/>
        </w:rPr>
      </w:pPr>
    </w:p>
    <w:p w:rsidR="005A4520" w:rsidRDefault="005A4520" w:rsidP="00442233">
      <w:pPr>
        <w:ind w:firstLine="720"/>
        <w:jc w:val="both"/>
        <w:rPr>
          <w:sz w:val="26"/>
          <w:szCs w:val="26"/>
        </w:rPr>
      </w:pPr>
    </w:p>
    <w:p w:rsidR="005A4520" w:rsidRDefault="005A4520" w:rsidP="00442233">
      <w:pPr>
        <w:ind w:firstLine="720"/>
        <w:jc w:val="both"/>
        <w:rPr>
          <w:sz w:val="26"/>
          <w:szCs w:val="26"/>
        </w:rPr>
      </w:pPr>
    </w:p>
    <w:p w:rsidR="005A4520" w:rsidRDefault="005A4520" w:rsidP="00442233">
      <w:pPr>
        <w:ind w:firstLine="720"/>
        <w:jc w:val="both"/>
        <w:rPr>
          <w:sz w:val="26"/>
          <w:szCs w:val="26"/>
        </w:rPr>
      </w:pPr>
    </w:p>
    <w:p w:rsidR="005A4520" w:rsidRDefault="005A4520" w:rsidP="00442233">
      <w:pPr>
        <w:ind w:firstLine="720"/>
        <w:jc w:val="both"/>
        <w:rPr>
          <w:sz w:val="26"/>
          <w:szCs w:val="26"/>
        </w:rPr>
      </w:pPr>
    </w:p>
    <w:p w:rsidR="005A4520" w:rsidRDefault="005A4520" w:rsidP="00442233">
      <w:pPr>
        <w:ind w:firstLine="720"/>
        <w:jc w:val="both"/>
        <w:rPr>
          <w:sz w:val="26"/>
          <w:szCs w:val="26"/>
        </w:rPr>
        <w:sectPr w:rsidR="005A4520" w:rsidSect="007A7279">
          <w:pgSz w:w="12240" w:h="15840"/>
          <w:pgMar w:top="851" w:right="1043" w:bottom="709" w:left="1418" w:header="709" w:footer="709" w:gutter="0"/>
          <w:cols w:space="708"/>
        </w:sectPr>
      </w:pPr>
    </w:p>
    <w:p w:rsidR="00442233" w:rsidRDefault="00442233" w:rsidP="00442233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2. Приложение 4 к Программе «Ресурсное обеспечение и программная (справочная) оценка расходов за счет всех источников финансирования» изложить в следующей редакции:</w:t>
      </w:r>
    </w:p>
    <w:p w:rsidR="00442233" w:rsidRDefault="00442233" w:rsidP="00442233">
      <w:pPr>
        <w:ind w:firstLine="720"/>
        <w:rPr>
          <w:sz w:val="26"/>
          <w:szCs w:val="26"/>
        </w:rPr>
      </w:pPr>
    </w:p>
    <w:p w:rsidR="00442233" w:rsidRDefault="00442233" w:rsidP="00442233">
      <w:pPr>
        <w:spacing w:line="276" w:lineRule="auto"/>
        <w:ind w:firstLine="720"/>
        <w:jc w:val="right"/>
        <w:rPr>
          <w:sz w:val="26"/>
          <w:szCs w:val="26"/>
        </w:rPr>
      </w:pPr>
      <w:r>
        <w:rPr>
          <w:sz w:val="26"/>
          <w:szCs w:val="26"/>
        </w:rPr>
        <w:t>«Приложение 4</w:t>
      </w:r>
    </w:p>
    <w:p w:rsidR="00442233" w:rsidRDefault="00442233" w:rsidP="00442233">
      <w:pPr>
        <w:spacing w:line="276" w:lineRule="auto"/>
        <w:ind w:firstLine="72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к муниципальной программе </w:t>
      </w:r>
      <w:proofErr w:type="spellStart"/>
      <w:r>
        <w:rPr>
          <w:sz w:val="26"/>
          <w:szCs w:val="26"/>
        </w:rPr>
        <w:t>Атяшевского</w:t>
      </w:r>
      <w:proofErr w:type="spellEnd"/>
      <w:r>
        <w:rPr>
          <w:sz w:val="26"/>
          <w:szCs w:val="26"/>
        </w:rPr>
        <w:t xml:space="preserve"> </w:t>
      </w:r>
    </w:p>
    <w:p w:rsidR="00442233" w:rsidRDefault="00442233" w:rsidP="00442233">
      <w:pPr>
        <w:spacing w:line="276" w:lineRule="auto"/>
        <w:ind w:firstLine="720"/>
        <w:jc w:val="right"/>
        <w:rPr>
          <w:sz w:val="26"/>
          <w:szCs w:val="26"/>
        </w:rPr>
      </w:pPr>
      <w:r>
        <w:rPr>
          <w:sz w:val="26"/>
          <w:szCs w:val="26"/>
        </w:rPr>
        <w:t>муниципального района Республики Мордовия</w:t>
      </w:r>
    </w:p>
    <w:p w:rsidR="00442233" w:rsidRDefault="00442233" w:rsidP="00442233">
      <w:pPr>
        <w:spacing w:line="276" w:lineRule="auto"/>
        <w:ind w:firstLine="720"/>
        <w:jc w:val="right"/>
        <w:rPr>
          <w:sz w:val="26"/>
          <w:szCs w:val="26"/>
        </w:rPr>
      </w:pPr>
      <w:r>
        <w:rPr>
          <w:sz w:val="26"/>
          <w:szCs w:val="26"/>
        </w:rPr>
        <w:t>«Развитие образования»</w:t>
      </w:r>
    </w:p>
    <w:p w:rsidR="00442233" w:rsidRDefault="00442233" w:rsidP="00442233">
      <w:pPr>
        <w:ind w:firstLine="720"/>
        <w:rPr>
          <w:sz w:val="26"/>
          <w:szCs w:val="26"/>
        </w:rPr>
      </w:pPr>
    </w:p>
    <w:tbl>
      <w:tblPr>
        <w:tblW w:w="22589" w:type="dxa"/>
        <w:tblInd w:w="-176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368"/>
        <w:gridCol w:w="47"/>
        <w:gridCol w:w="189"/>
        <w:gridCol w:w="746"/>
        <w:gridCol w:w="478"/>
        <w:gridCol w:w="218"/>
        <w:gridCol w:w="63"/>
        <w:gridCol w:w="216"/>
        <w:gridCol w:w="20"/>
        <w:gridCol w:w="216"/>
        <w:gridCol w:w="120"/>
        <w:gridCol w:w="407"/>
        <w:gridCol w:w="73"/>
        <w:gridCol w:w="308"/>
        <w:gridCol w:w="594"/>
        <w:gridCol w:w="568"/>
        <w:gridCol w:w="26"/>
        <w:gridCol w:w="236"/>
        <w:gridCol w:w="446"/>
        <w:gridCol w:w="148"/>
        <w:gridCol w:w="236"/>
        <w:gridCol w:w="325"/>
        <w:gridCol w:w="383"/>
        <w:gridCol w:w="326"/>
        <w:gridCol w:w="297"/>
        <w:gridCol w:w="412"/>
        <w:gridCol w:w="236"/>
        <w:gridCol w:w="472"/>
        <w:gridCol w:w="709"/>
        <w:gridCol w:w="709"/>
        <w:gridCol w:w="709"/>
        <w:gridCol w:w="708"/>
        <w:gridCol w:w="739"/>
        <w:gridCol w:w="856"/>
        <w:gridCol w:w="855"/>
        <w:gridCol w:w="851"/>
        <w:gridCol w:w="594"/>
        <w:gridCol w:w="594"/>
        <w:gridCol w:w="594"/>
        <w:gridCol w:w="594"/>
        <w:gridCol w:w="594"/>
        <w:gridCol w:w="594"/>
        <w:gridCol w:w="594"/>
        <w:gridCol w:w="594"/>
        <w:gridCol w:w="594"/>
        <w:gridCol w:w="594"/>
        <w:gridCol w:w="594"/>
        <w:gridCol w:w="594"/>
        <w:gridCol w:w="151"/>
      </w:tblGrid>
      <w:tr w:rsidR="004C676B" w:rsidRPr="00CA63BF" w:rsidTr="004C676B">
        <w:trPr>
          <w:gridAfter w:val="3"/>
          <w:wAfter w:w="1339" w:type="dxa"/>
          <w:trHeight w:val="315"/>
        </w:trPr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C676B" w:rsidRPr="00CA63BF" w:rsidRDefault="004C676B" w:rsidP="007131F6">
            <w:pPr>
              <w:ind w:right="-109" w:hanging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Наименование затрат</w:t>
            </w:r>
          </w:p>
        </w:tc>
        <w:tc>
          <w:tcPr>
            <w:tcW w:w="14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C676B" w:rsidRPr="00CA63BF" w:rsidRDefault="004C676B" w:rsidP="007131F6">
            <w:pPr>
              <w:ind w:left="-107" w:right="-11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Ответственный исполнитель, соисполнители, заказчик -координатор</w:t>
            </w:r>
          </w:p>
        </w:tc>
        <w:tc>
          <w:tcPr>
            <w:tcW w:w="12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C676B" w:rsidRPr="00CA63BF" w:rsidRDefault="004C676B" w:rsidP="00CA63BF">
            <w:pPr>
              <w:jc w:val="center"/>
            </w:pPr>
            <w:r w:rsidRPr="00CA63BF">
              <w:t>Код бюджетной классификации</w:t>
            </w:r>
          </w:p>
        </w:tc>
        <w:tc>
          <w:tcPr>
            <w:tcW w:w="15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C676B" w:rsidRPr="00CA63BF" w:rsidRDefault="004C676B" w:rsidP="00CA63BF">
            <w:pPr>
              <w:jc w:val="center"/>
            </w:pPr>
            <w:r w:rsidRPr="00CA63BF">
              <w:t>Финансирование (тыс. руб.)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C676B" w:rsidRPr="00CA63BF" w:rsidRDefault="004C676B" w:rsidP="00CA63BF">
            <w:pPr>
              <w:jc w:val="center"/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C676B" w:rsidRPr="00CA63BF" w:rsidRDefault="004C676B" w:rsidP="00CA63B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C676B" w:rsidRPr="00CA63BF" w:rsidRDefault="004C676B" w:rsidP="00CA63B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C676B" w:rsidRPr="00CA63BF" w:rsidRDefault="004C676B" w:rsidP="00CA63B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C676B" w:rsidRPr="00CA63BF" w:rsidRDefault="004C676B" w:rsidP="00CA63B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C676B" w:rsidRPr="00CA63BF" w:rsidRDefault="004C676B" w:rsidP="00CA63B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C676B" w:rsidRPr="00CA63BF" w:rsidRDefault="004C676B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C676B" w:rsidRPr="00CA63BF" w:rsidRDefault="004C676B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C676B" w:rsidRPr="00CA63BF" w:rsidRDefault="004C676B" w:rsidP="00CA63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C676B" w:rsidRPr="00CA63BF" w:rsidRDefault="004C676B" w:rsidP="00CA63BF">
            <w:pPr>
              <w:rPr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C676B" w:rsidRPr="00CA63BF" w:rsidRDefault="004C676B" w:rsidP="00CA63BF">
            <w:pPr>
              <w:rPr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C676B" w:rsidRPr="00CA63BF" w:rsidRDefault="004C676B" w:rsidP="00CA63B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C676B" w:rsidRPr="00CA63BF" w:rsidRDefault="004C676B" w:rsidP="007131F6">
            <w:pPr>
              <w:ind w:right="6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4C676B" w:rsidRPr="00CA63BF" w:rsidRDefault="004C676B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4C676B" w:rsidRPr="00CA63BF" w:rsidRDefault="004C676B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4C676B" w:rsidRPr="00CA63BF" w:rsidRDefault="004C676B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4C676B" w:rsidRPr="00CA63BF" w:rsidRDefault="004C676B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4C676B" w:rsidRPr="00CA63BF" w:rsidRDefault="004C676B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4C676B" w:rsidRPr="00CA63BF" w:rsidRDefault="004C676B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4C676B" w:rsidRPr="00CA63BF" w:rsidRDefault="004C676B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4C676B" w:rsidRPr="00CA63BF" w:rsidRDefault="004C676B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4C676B" w:rsidRPr="00CA63BF" w:rsidRDefault="004C676B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4C676B" w:rsidRPr="00CA63BF" w:rsidRDefault="004C676B" w:rsidP="00CA63BF">
            <w:pPr>
              <w:rPr>
                <w:sz w:val="20"/>
                <w:szCs w:val="20"/>
              </w:rPr>
            </w:pPr>
          </w:p>
        </w:tc>
      </w:tr>
      <w:tr w:rsidR="004C676B" w:rsidRPr="00CA63BF" w:rsidTr="004C676B">
        <w:trPr>
          <w:gridAfter w:val="1"/>
          <w:wAfter w:w="151" w:type="dxa"/>
          <w:trHeight w:val="315"/>
        </w:trPr>
        <w:tc>
          <w:tcPr>
            <w:tcW w:w="14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131F6" w:rsidRPr="00CA63BF" w:rsidRDefault="007131F6" w:rsidP="007131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131F6" w:rsidRPr="00CA63BF" w:rsidRDefault="007131F6" w:rsidP="007131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b/>
                <w:bCs/>
                <w:sz w:val="20"/>
                <w:szCs w:val="20"/>
              </w:rPr>
            </w:pPr>
            <w:r w:rsidRPr="00CA63BF">
              <w:rPr>
                <w:b/>
                <w:bCs/>
                <w:sz w:val="20"/>
                <w:szCs w:val="20"/>
              </w:rPr>
              <w:t>ГРБ</w:t>
            </w:r>
          </w:p>
        </w:tc>
        <w:tc>
          <w:tcPr>
            <w:tcW w:w="23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CA63BF">
              <w:rPr>
                <w:b/>
                <w:bCs/>
                <w:sz w:val="20"/>
                <w:szCs w:val="20"/>
              </w:rPr>
              <w:t>Рз</w:t>
            </w:r>
            <w:proofErr w:type="spellEnd"/>
            <w:r w:rsidRPr="00CA63BF">
              <w:rPr>
                <w:b/>
                <w:bCs/>
                <w:sz w:val="20"/>
                <w:szCs w:val="20"/>
              </w:rPr>
              <w:t xml:space="preserve">        </w:t>
            </w:r>
            <w:proofErr w:type="spellStart"/>
            <w:r w:rsidRPr="00CA63BF">
              <w:rPr>
                <w:b/>
                <w:bCs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33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b/>
                <w:bCs/>
                <w:sz w:val="20"/>
                <w:szCs w:val="20"/>
              </w:rPr>
            </w:pPr>
            <w:r w:rsidRPr="00CA63BF">
              <w:rPr>
                <w:b/>
                <w:bCs/>
                <w:sz w:val="20"/>
                <w:szCs w:val="20"/>
              </w:rPr>
              <w:t>Ц             СР</w:t>
            </w:r>
          </w:p>
        </w:tc>
        <w:tc>
          <w:tcPr>
            <w:tcW w:w="4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b/>
                <w:bCs/>
                <w:sz w:val="20"/>
                <w:szCs w:val="20"/>
              </w:rPr>
            </w:pPr>
            <w:r w:rsidRPr="00CA63BF">
              <w:rPr>
                <w:b/>
                <w:bCs/>
                <w:sz w:val="20"/>
                <w:szCs w:val="20"/>
              </w:rPr>
              <w:t>ВР</w:t>
            </w:r>
          </w:p>
        </w:tc>
        <w:tc>
          <w:tcPr>
            <w:tcW w:w="1543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Уровень бюджета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</w:tr>
      <w:tr w:rsidR="007131F6" w:rsidRPr="00CA63BF" w:rsidTr="004C676B">
        <w:trPr>
          <w:gridAfter w:val="6"/>
          <w:wAfter w:w="3121" w:type="dxa"/>
          <w:trHeight w:val="525"/>
        </w:trPr>
        <w:tc>
          <w:tcPr>
            <w:tcW w:w="14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131F6" w:rsidRPr="00CA63BF" w:rsidRDefault="007131F6" w:rsidP="007131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131F6" w:rsidRPr="00CA63BF" w:rsidRDefault="007131F6" w:rsidP="007131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131F6" w:rsidRPr="00CA63BF" w:rsidRDefault="007131F6" w:rsidP="00CA63B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131F6" w:rsidRPr="00CA63BF" w:rsidRDefault="007131F6" w:rsidP="00CA63B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131F6" w:rsidRPr="00CA63BF" w:rsidRDefault="007131F6" w:rsidP="00CA63B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131F6" w:rsidRPr="00CA63BF" w:rsidRDefault="007131F6" w:rsidP="00CA63B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4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430536">
            <w:pPr>
              <w:ind w:right="-139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2014 г.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430536">
            <w:pPr>
              <w:ind w:right="-138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2015 г.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430536">
            <w:pPr>
              <w:ind w:right="-138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2016 г.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430536">
            <w:pPr>
              <w:ind w:right="-138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2017 г.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7131F6">
            <w:pPr>
              <w:ind w:right="-139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2018 г.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7131F6">
            <w:pPr>
              <w:ind w:right="-138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2019 г.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7131F6">
            <w:pPr>
              <w:ind w:right="-138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2020 г.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7131F6">
            <w:pPr>
              <w:ind w:right="-138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2021 г.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7131F6">
            <w:pPr>
              <w:ind w:right="-139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2022 г.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7131F6">
            <w:pPr>
              <w:ind w:right="-108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2023 г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7131F6">
            <w:pPr>
              <w:ind w:right="-138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2024 г.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7131F6">
            <w:pPr>
              <w:ind w:right="-108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2025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2026 г.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</w:tr>
      <w:tr w:rsidR="007131F6" w:rsidRPr="00CA63BF" w:rsidTr="004C676B">
        <w:trPr>
          <w:gridAfter w:val="6"/>
          <w:wAfter w:w="3121" w:type="dxa"/>
          <w:trHeight w:val="315"/>
        </w:trPr>
        <w:tc>
          <w:tcPr>
            <w:tcW w:w="563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7131F6" w:rsidRPr="00CA63BF" w:rsidRDefault="007131F6" w:rsidP="007131F6">
            <w:pPr>
              <w:jc w:val="center"/>
            </w:pPr>
            <w:r w:rsidRPr="00CA63BF">
              <w:t xml:space="preserve">Основное мероприятие.                                                                   </w:t>
            </w:r>
            <w:r w:rsidRPr="00CA63BF">
              <w:rPr>
                <w:b/>
                <w:bCs/>
              </w:rPr>
              <w:t>1- Развитие общего образования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center"/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</w:tr>
      <w:tr w:rsidR="007131F6" w:rsidRPr="00CA63BF" w:rsidTr="004C676B">
        <w:trPr>
          <w:gridAfter w:val="6"/>
          <w:wAfter w:w="3121" w:type="dxa"/>
          <w:trHeight w:val="330"/>
        </w:trPr>
        <w:tc>
          <w:tcPr>
            <w:tcW w:w="14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131F6" w:rsidRPr="00CA63BF" w:rsidRDefault="007131F6" w:rsidP="007131F6">
            <w:pPr>
              <w:jc w:val="center"/>
              <w:rPr>
                <w:sz w:val="16"/>
                <w:szCs w:val="16"/>
              </w:rPr>
            </w:pPr>
            <w:r w:rsidRPr="00CA63BF">
              <w:rPr>
                <w:sz w:val="16"/>
                <w:szCs w:val="16"/>
              </w:rPr>
              <w:t>Общеобразовательные учреждения района</w:t>
            </w:r>
          </w:p>
        </w:tc>
        <w:tc>
          <w:tcPr>
            <w:tcW w:w="14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131F6" w:rsidRPr="00CA63BF" w:rsidRDefault="007131F6" w:rsidP="007131F6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Руководители общеобразовательных учреждений</w:t>
            </w: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63BF">
              <w:rPr>
                <w:rFonts w:ascii="Arial" w:hAnsi="Arial" w:cs="Arial"/>
                <w:sz w:val="16"/>
                <w:szCs w:val="16"/>
              </w:rPr>
              <w:t>157910,3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63BF">
              <w:rPr>
                <w:rFonts w:ascii="Arial" w:hAnsi="Arial" w:cs="Arial"/>
                <w:sz w:val="16"/>
                <w:szCs w:val="16"/>
              </w:rPr>
              <w:t>115835,3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130259,8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105125,5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63BF">
              <w:rPr>
                <w:rFonts w:ascii="Arial" w:hAnsi="Arial" w:cs="Arial"/>
                <w:sz w:val="16"/>
                <w:szCs w:val="16"/>
              </w:rPr>
              <w:t>119083,3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128548,6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124588,9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145478,5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112355,0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98242,0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111604,0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</w:tr>
      <w:tr w:rsidR="007131F6" w:rsidRPr="00CA63BF" w:rsidTr="004C676B">
        <w:trPr>
          <w:gridAfter w:val="6"/>
          <w:wAfter w:w="3121" w:type="dxa"/>
          <w:trHeight w:val="555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131F6" w:rsidRPr="00CA63BF" w:rsidRDefault="007131F6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131F6" w:rsidRPr="00CA63BF" w:rsidRDefault="007131F6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</w:tr>
      <w:tr w:rsidR="007131F6" w:rsidRPr="00CA63BF" w:rsidTr="004C676B">
        <w:trPr>
          <w:gridAfter w:val="6"/>
          <w:wAfter w:w="3121" w:type="dxa"/>
          <w:trHeight w:val="705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131F6" w:rsidRPr="00CA63BF" w:rsidRDefault="007131F6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131F6" w:rsidRPr="00CA63BF" w:rsidRDefault="007131F6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157910,3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115835,3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130259,8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105125,5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119083,3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128548,6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124588,9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145478,5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112355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98242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111604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</w:tr>
      <w:tr w:rsidR="007131F6" w:rsidRPr="00CA63BF" w:rsidTr="004C676B">
        <w:trPr>
          <w:gridAfter w:val="6"/>
          <w:wAfter w:w="3121" w:type="dxa"/>
          <w:trHeight w:val="660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131F6" w:rsidRPr="00CA63BF" w:rsidRDefault="007131F6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131F6" w:rsidRPr="00CA63BF" w:rsidRDefault="007131F6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Бюджет </w:t>
            </w:r>
            <w:proofErr w:type="spellStart"/>
            <w:r w:rsidRPr="00CA63BF">
              <w:rPr>
                <w:sz w:val="18"/>
                <w:szCs w:val="18"/>
              </w:rPr>
              <w:t>Атяшевского</w:t>
            </w:r>
            <w:proofErr w:type="spellEnd"/>
            <w:r w:rsidRPr="00CA63BF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</w:tr>
      <w:tr w:rsidR="007131F6" w:rsidRPr="00CA63BF" w:rsidTr="004C676B">
        <w:trPr>
          <w:gridAfter w:val="6"/>
          <w:wAfter w:w="3121" w:type="dxa"/>
          <w:trHeight w:val="645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131F6" w:rsidRPr="00CA63BF" w:rsidRDefault="007131F6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131F6" w:rsidRPr="00CA63BF" w:rsidRDefault="007131F6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</w:tr>
      <w:tr w:rsidR="007131F6" w:rsidRPr="00CA63BF" w:rsidTr="004C676B">
        <w:trPr>
          <w:gridAfter w:val="6"/>
          <w:wAfter w:w="3121" w:type="dxa"/>
          <w:trHeight w:val="330"/>
        </w:trPr>
        <w:tc>
          <w:tcPr>
            <w:tcW w:w="14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131F6" w:rsidRPr="00CA63BF" w:rsidRDefault="007131F6" w:rsidP="007131F6">
            <w:pPr>
              <w:jc w:val="center"/>
              <w:rPr>
                <w:sz w:val="16"/>
                <w:szCs w:val="16"/>
              </w:rPr>
            </w:pPr>
            <w:r w:rsidRPr="00CA63BF">
              <w:rPr>
                <w:sz w:val="16"/>
                <w:szCs w:val="16"/>
              </w:rPr>
              <w:t xml:space="preserve">Обеспечение деятельности </w:t>
            </w:r>
            <w:r w:rsidRPr="00CA63BF">
              <w:rPr>
                <w:sz w:val="16"/>
                <w:szCs w:val="16"/>
              </w:rPr>
              <w:lastRenderedPageBreak/>
              <w:t>общеобразовательных учреждений</w:t>
            </w:r>
          </w:p>
        </w:tc>
        <w:tc>
          <w:tcPr>
            <w:tcW w:w="14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131F6" w:rsidRPr="00CA63BF" w:rsidRDefault="007131F6" w:rsidP="007131F6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lastRenderedPageBreak/>
              <w:t>Руководители общеобразоват</w:t>
            </w:r>
            <w:r w:rsidRPr="00CA63BF">
              <w:rPr>
                <w:sz w:val="18"/>
                <w:szCs w:val="18"/>
              </w:rPr>
              <w:lastRenderedPageBreak/>
              <w:t>ельных учреждений</w:t>
            </w: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22589,6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33437,3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24117,0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23494,3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30151,3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37826,9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34378,8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34564,4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20520,7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18501,3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</w:tr>
      <w:tr w:rsidR="007131F6" w:rsidRPr="00CA63BF" w:rsidTr="004C676B">
        <w:trPr>
          <w:gridAfter w:val="6"/>
          <w:wAfter w:w="3121" w:type="dxa"/>
          <w:trHeight w:val="1200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131F6" w:rsidRPr="00CA63BF" w:rsidRDefault="007131F6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131F6" w:rsidRPr="00CA63BF" w:rsidRDefault="007131F6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</w:tr>
      <w:tr w:rsidR="007131F6" w:rsidRPr="00CA63BF" w:rsidTr="004C676B">
        <w:trPr>
          <w:gridAfter w:val="6"/>
          <w:wAfter w:w="3121" w:type="dxa"/>
          <w:trHeight w:val="690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131F6" w:rsidRPr="00CA63BF" w:rsidRDefault="007131F6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131F6" w:rsidRPr="00CA63BF" w:rsidRDefault="007131F6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7708,4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18586,8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16341,9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</w:tr>
      <w:tr w:rsidR="007131F6" w:rsidRPr="00CA63BF" w:rsidTr="004C676B">
        <w:trPr>
          <w:gridAfter w:val="6"/>
          <w:wAfter w:w="3121" w:type="dxa"/>
          <w:trHeight w:val="690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131F6" w:rsidRPr="00CA63BF" w:rsidRDefault="007131F6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131F6" w:rsidRPr="00CA63BF" w:rsidRDefault="007131F6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Бюджет </w:t>
            </w:r>
            <w:proofErr w:type="spellStart"/>
            <w:r w:rsidRPr="00CA63BF">
              <w:rPr>
                <w:sz w:val="18"/>
                <w:szCs w:val="18"/>
              </w:rPr>
              <w:t>Атяшевского</w:t>
            </w:r>
            <w:proofErr w:type="spellEnd"/>
            <w:r w:rsidRPr="00CA63BF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14881,2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14850,5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7775,1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23494,3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30151,3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37826,9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34378,8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34564,4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20520,7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18501,3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</w:tr>
      <w:tr w:rsidR="007131F6" w:rsidRPr="00CA63BF" w:rsidTr="004C676B">
        <w:trPr>
          <w:gridAfter w:val="6"/>
          <w:wAfter w:w="3121" w:type="dxa"/>
          <w:trHeight w:val="585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131F6" w:rsidRPr="00CA63BF" w:rsidRDefault="007131F6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131F6" w:rsidRPr="00CA63BF" w:rsidRDefault="007131F6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</w:tr>
      <w:tr w:rsidR="007131F6" w:rsidRPr="00CA63BF" w:rsidTr="004C676B">
        <w:trPr>
          <w:gridAfter w:val="6"/>
          <w:wAfter w:w="3121" w:type="dxa"/>
          <w:trHeight w:val="585"/>
        </w:trPr>
        <w:tc>
          <w:tcPr>
            <w:tcW w:w="14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131F6" w:rsidRPr="00CA63BF" w:rsidRDefault="007131F6" w:rsidP="007131F6">
            <w:pPr>
              <w:jc w:val="center"/>
              <w:rPr>
                <w:sz w:val="16"/>
                <w:szCs w:val="16"/>
              </w:rPr>
            </w:pPr>
            <w:r w:rsidRPr="00CA63BF">
              <w:rPr>
                <w:sz w:val="16"/>
                <w:szCs w:val="16"/>
              </w:rPr>
              <w:t>Ежемесячное вознаграждение за классное руководство педагогическим работникам муниципальных образовательных учреждений</w:t>
            </w:r>
          </w:p>
        </w:tc>
        <w:tc>
          <w:tcPr>
            <w:tcW w:w="1413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7131F6" w:rsidRPr="00CA63BF" w:rsidRDefault="007131F6" w:rsidP="007131F6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Руководители общеобразовательных учреждений</w:t>
            </w: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3098,8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9150,10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8973,7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8827,60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8956,80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8956,80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9218,70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</w:tr>
      <w:tr w:rsidR="007131F6" w:rsidRPr="00CA63BF" w:rsidTr="004C676B">
        <w:trPr>
          <w:gridAfter w:val="6"/>
          <w:wAfter w:w="3121" w:type="dxa"/>
          <w:trHeight w:val="594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131F6" w:rsidRPr="00CA63BF" w:rsidRDefault="007131F6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7131F6" w:rsidRPr="00CA63BF" w:rsidRDefault="007131F6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3098,8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9150,10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8973,7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8827,6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8956,8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8956,8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9218,7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</w:tr>
      <w:tr w:rsidR="007131F6" w:rsidRPr="00CA63BF" w:rsidTr="004C676B">
        <w:trPr>
          <w:gridAfter w:val="6"/>
          <w:wAfter w:w="3121" w:type="dxa"/>
          <w:trHeight w:val="555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131F6" w:rsidRPr="00CA63BF" w:rsidRDefault="007131F6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7131F6" w:rsidRPr="00CA63BF" w:rsidRDefault="007131F6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</w:tr>
      <w:tr w:rsidR="007131F6" w:rsidRPr="00CA63BF" w:rsidTr="004C676B">
        <w:trPr>
          <w:gridAfter w:val="6"/>
          <w:wAfter w:w="3121" w:type="dxa"/>
          <w:trHeight w:val="555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131F6" w:rsidRPr="00CA63BF" w:rsidRDefault="007131F6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7131F6" w:rsidRPr="00CA63BF" w:rsidRDefault="007131F6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Бюджет </w:t>
            </w:r>
            <w:proofErr w:type="spellStart"/>
            <w:r w:rsidRPr="00CA63BF">
              <w:rPr>
                <w:sz w:val="18"/>
                <w:szCs w:val="18"/>
              </w:rPr>
              <w:t>Атяшевского</w:t>
            </w:r>
            <w:proofErr w:type="spellEnd"/>
            <w:r w:rsidRPr="00CA63BF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</w:tr>
      <w:tr w:rsidR="007131F6" w:rsidRPr="00CA63BF" w:rsidTr="004C676B">
        <w:trPr>
          <w:gridAfter w:val="6"/>
          <w:wAfter w:w="3121" w:type="dxa"/>
          <w:trHeight w:val="540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131F6" w:rsidRPr="00CA63BF" w:rsidRDefault="007131F6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7131F6" w:rsidRPr="00CA63BF" w:rsidRDefault="007131F6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6"/>
          <w:wAfter w:w="3121" w:type="dxa"/>
          <w:trHeight w:val="330"/>
        </w:trPr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  <w:r w:rsidRPr="00CA63BF">
              <w:rPr>
                <w:sz w:val="16"/>
                <w:szCs w:val="16"/>
              </w:rPr>
              <w:t>Укрепление материально-технической базы общеобразовательных учреждений</w:t>
            </w:r>
          </w:p>
        </w:tc>
        <w:tc>
          <w:tcPr>
            <w:tcW w:w="1413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Руководители общеобразовательных учреждений</w:t>
            </w: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9220,9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2026,4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2943,9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45,0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77,4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756,0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2187,9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8008,6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2040,0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0,0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0,0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6"/>
          <w:wAfter w:w="3121" w:type="dxa"/>
          <w:trHeight w:val="556"/>
        </w:trPr>
        <w:tc>
          <w:tcPr>
            <w:tcW w:w="14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1039,2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1064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1168,6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574,5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6"/>
          <w:wAfter w:w="3121" w:type="dxa"/>
          <w:trHeight w:val="675"/>
        </w:trPr>
        <w:tc>
          <w:tcPr>
            <w:tcW w:w="14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8181,7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812,4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90,68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77,4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143,7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2078,5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6"/>
          <w:wAfter w:w="3121" w:type="dxa"/>
          <w:trHeight w:val="705"/>
        </w:trPr>
        <w:tc>
          <w:tcPr>
            <w:tcW w:w="14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Бюджет </w:t>
            </w:r>
            <w:proofErr w:type="spellStart"/>
            <w:r w:rsidRPr="00CA63BF">
              <w:rPr>
                <w:sz w:val="18"/>
                <w:szCs w:val="18"/>
              </w:rPr>
              <w:t>Атяшевского</w:t>
            </w:r>
            <w:proofErr w:type="spellEnd"/>
            <w:r w:rsidRPr="00CA63BF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150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3411,3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45,0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37,8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109,4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8008,6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2040,0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6"/>
          <w:wAfter w:w="3121" w:type="dxa"/>
          <w:trHeight w:val="126"/>
        </w:trPr>
        <w:tc>
          <w:tcPr>
            <w:tcW w:w="14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7131F6" w:rsidRPr="00CA63BF" w:rsidTr="004C676B">
        <w:trPr>
          <w:gridAfter w:val="6"/>
          <w:wAfter w:w="3121" w:type="dxa"/>
          <w:trHeight w:val="495"/>
        </w:trPr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131F6" w:rsidRPr="00CA63BF" w:rsidRDefault="007131F6" w:rsidP="007131F6">
            <w:pPr>
              <w:jc w:val="center"/>
              <w:rPr>
                <w:sz w:val="16"/>
                <w:szCs w:val="16"/>
              </w:rPr>
            </w:pPr>
            <w:r w:rsidRPr="00CA63BF">
              <w:rPr>
                <w:sz w:val="16"/>
                <w:szCs w:val="16"/>
              </w:rPr>
              <w:t>Укрепление материально-технической базы общеобразовательных учреждений МБОУ "</w:t>
            </w:r>
            <w:proofErr w:type="spellStart"/>
            <w:r w:rsidRPr="00CA63BF">
              <w:rPr>
                <w:sz w:val="16"/>
                <w:szCs w:val="16"/>
              </w:rPr>
              <w:t>Поселковская</w:t>
            </w:r>
            <w:proofErr w:type="spellEnd"/>
            <w:r w:rsidRPr="00CA63BF">
              <w:rPr>
                <w:sz w:val="16"/>
                <w:szCs w:val="16"/>
              </w:rPr>
              <w:t xml:space="preserve"> средняя школа №1", "</w:t>
            </w:r>
            <w:proofErr w:type="spellStart"/>
            <w:r w:rsidRPr="00CA63BF">
              <w:rPr>
                <w:sz w:val="16"/>
                <w:szCs w:val="16"/>
              </w:rPr>
              <w:t>Большеманадышская</w:t>
            </w:r>
            <w:proofErr w:type="spellEnd"/>
            <w:r w:rsidRPr="00CA63BF">
              <w:rPr>
                <w:sz w:val="16"/>
                <w:szCs w:val="16"/>
              </w:rPr>
              <w:t xml:space="preserve"> средняя школа", </w:t>
            </w:r>
            <w:proofErr w:type="spellStart"/>
            <w:r w:rsidRPr="00CA63BF">
              <w:rPr>
                <w:sz w:val="16"/>
                <w:szCs w:val="16"/>
              </w:rPr>
              <w:t>Поселковская</w:t>
            </w:r>
            <w:proofErr w:type="spellEnd"/>
            <w:r w:rsidRPr="00CA63BF">
              <w:rPr>
                <w:sz w:val="16"/>
                <w:szCs w:val="16"/>
              </w:rPr>
              <w:t xml:space="preserve"> средняя школа №2"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7131F6" w:rsidRPr="00CA63BF" w:rsidRDefault="007131F6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923,6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3767,0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15000,0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</w:tr>
      <w:tr w:rsidR="007131F6" w:rsidRPr="00CA63BF" w:rsidTr="004C676B">
        <w:trPr>
          <w:gridAfter w:val="6"/>
          <w:wAfter w:w="3121" w:type="dxa"/>
          <w:trHeight w:val="430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131F6" w:rsidRPr="00CA63BF" w:rsidRDefault="007131F6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7131F6" w:rsidRPr="00CA63BF" w:rsidRDefault="007131F6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701,9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</w:tr>
      <w:tr w:rsidR="007131F6" w:rsidRPr="00CA63BF" w:rsidTr="004C676B">
        <w:trPr>
          <w:gridAfter w:val="11"/>
          <w:wAfter w:w="6091" w:type="dxa"/>
          <w:trHeight w:val="705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131F6" w:rsidRPr="00CA63BF" w:rsidRDefault="007131F6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7131F6" w:rsidRPr="00CA63BF" w:rsidRDefault="007131F6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175,5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700,0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</w:tr>
      <w:tr w:rsidR="007131F6" w:rsidRPr="00CA63BF" w:rsidTr="004C676B">
        <w:trPr>
          <w:gridAfter w:val="11"/>
          <w:wAfter w:w="6091" w:type="dxa"/>
          <w:trHeight w:val="960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131F6" w:rsidRPr="00CA63BF" w:rsidRDefault="007131F6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7131F6" w:rsidRPr="00CA63BF" w:rsidRDefault="007131F6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Бюджет </w:t>
            </w:r>
            <w:proofErr w:type="spellStart"/>
            <w:r w:rsidRPr="00CA63BF">
              <w:rPr>
                <w:sz w:val="18"/>
                <w:szCs w:val="18"/>
              </w:rPr>
              <w:t>Атяшевского</w:t>
            </w:r>
            <w:proofErr w:type="spellEnd"/>
            <w:r w:rsidRPr="00CA63BF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46,2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3067,0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15000,0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</w:tr>
      <w:tr w:rsidR="007131F6" w:rsidRPr="00CA63BF" w:rsidTr="004C676B">
        <w:trPr>
          <w:gridAfter w:val="11"/>
          <w:wAfter w:w="6091" w:type="dxa"/>
          <w:trHeight w:val="564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131F6" w:rsidRPr="00CA63BF" w:rsidRDefault="007131F6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7131F6" w:rsidRPr="00CA63BF" w:rsidRDefault="007131F6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330"/>
        </w:trPr>
        <w:tc>
          <w:tcPr>
            <w:tcW w:w="14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  <w:r w:rsidRPr="00CA63BF">
              <w:rPr>
                <w:sz w:val="16"/>
                <w:szCs w:val="16"/>
              </w:rPr>
              <w:t>Мероприятия по обеспечению безопасности общеобразовательных учреждений и перевозки детей</w:t>
            </w:r>
          </w:p>
        </w:tc>
        <w:tc>
          <w:tcPr>
            <w:tcW w:w="1413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Руководители общеобразовательных учреждений</w:t>
            </w: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300,0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240,0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140,5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90,0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90,0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305,0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765,0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90,0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90,0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90,0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381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510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140,5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525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Бюджет </w:t>
            </w:r>
            <w:proofErr w:type="spellStart"/>
            <w:r w:rsidRPr="00CA63BF">
              <w:rPr>
                <w:sz w:val="18"/>
                <w:szCs w:val="18"/>
              </w:rPr>
              <w:t>Атяшевского</w:t>
            </w:r>
            <w:proofErr w:type="spellEnd"/>
            <w:r w:rsidRPr="00CA63BF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300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240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90,0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90,0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305,0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765,0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90,0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90,0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90,0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397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330"/>
        </w:trPr>
        <w:tc>
          <w:tcPr>
            <w:tcW w:w="14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  <w:r w:rsidRPr="00CA63BF">
              <w:rPr>
                <w:sz w:val="16"/>
                <w:szCs w:val="16"/>
              </w:rPr>
              <w:t>Создание сети образовательных учреждений, в которых созданы условия для инклюзивного образования</w:t>
            </w:r>
          </w:p>
        </w:tc>
        <w:tc>
          <w:tcPr>
            <w:tcW w:w="1413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Руководители общеобразовательных учреждений</w:t>
            </w: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729,9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1200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600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729,9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570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Бюджет </w:t>
            </w:r>
            <w:proofErr w:type="spellStart"/>
            <w:r w:rsidRPr="00CA63BF">
              <w:rPr>
                <w:sz w:val="18"/>
                <w:szCs w:val="18"/>
              </w:rPr>
              <w:t>Атяшевского</w:t>
            </w:r>
            <w:proofErr w:type="spellEnd"/>
            <w:r w:rsidRPr="00CA63BF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1200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330"/>
        </w:trPr>
        <w:tc>
          <w:tcPr>
            <w:tcW w:w="14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  <w:proofErr w:type="gramStart"/>
            <w:r w:rsidRPr="00CA63BF">
              <w:rPr>
                <w:sz w:val="16"/>
                <w:szCs w:val="16"/>
              </w:rPr>
              <w:t>Повышение  качества</w:t>
            </w:r>
            <w:proofErr w:type="gramEnd"/>
            <w:r w:rsidRPr="00CA63BF">
              <w:rPr>
                <w:sz w:val="16"/>
                <w:szCs w:val="16"/>
              </w:rPr>
              <w:t xml:space="preserve"> общего образования</w:t>
            </w:r>
          </w:p>
        </w:tc>
        <w:tc>
          <w:tcPr>
            <w:tcW w:w="1413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Управление образования Администрации </w:t>
            </w:r>
            <w:proofErr w:type="spellStart"/>
            <w:r w:rsidRPr="00CA63BF">
              <w:rPr>
                <w:sz w:val="18"/>
                <w:szCs w:val="18"/>
              </w:rPr>
              <w:t>Атяшевского</w:t>
            </w:r>
            <w:proofErr w:type="spellEnd"/>
            <w:r w:rsidRPr="00CA63BF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1200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705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720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Бюджет </w:t>
            </w:r>
            <w:proofErr w:type="spellStart"/>
            <w:r w:rsidRPr="00CA63BF">
              <w:rPr>
                <w:sz w:val="18"/>
                <w:szCs w:val="18"/>
              </w:rPr>
              <w:t>Атяшевского</w:t>
            </w:r>
            <w:proofErr w:type="spellEnd"/>
            <w:r w:rsidRPr="00CA63BF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110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110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21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60,0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60,0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85,0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92,0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85,0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85,0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85,0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85,0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1200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330"/>
        </w:trPr>
        <w:tc>
          <w:tcPr>
            <w:tcW w:w="14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  <w:r w:rsidRPr="00CA63BF">
              <w:rPr>
                <w:sz w:val="16"/>
                <w:szCs w:val="16"/>
              </w:rPr>
              <w:t>Организация работы по совершенствованию педагогического мастерства работников образовательных учреждений</w:t>
            </w:r>
          </w:p>
        </w:tc>
        <w:tc>
          <w:tcPr>
            <w:tcW w:w="1413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МБОУ </w:t>
            </w:r>
            <w:proofErr w:type="gramStart"/>
            <w:r w:rsidRPr="00CA63BF">
              <w:rPr>
                <w:sz w:val="18"/>
                <w:szCs w:val="18"/>
              </w:rPr>
              <w:t>ДОД  «</w:t>
            </w:r>
            <w:proofErr w:type="spellStart"/>
            <w:proofErr w:type="gramEnd"/>
            <w:r w:rsidRPr="00CA63BF">
              <w:rPr>
                <w:sz w:val="18"/>
                <w:szCs w:val="18"/>
              </w:rPr>
              <w:t>Атяшевский</w:t>
            </w:r>
            <w:proofErr w:type="spellEnd"/>
            <w:r w:rsidRPr="00CA63BF">
              <w:rPr>
                <w:sz w:val="18"/>
                <w:szCs w:val="18"/>
              </w:rPr>
              <w:t xml:space="preserve"> ДДТ», руководители образовательных учреждений</w:t>
            </w: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69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47,1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90,0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1200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525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630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Бюджет </w:t>
            </w:r>
            <w:proofErr w:type="spellStart"/>
            <w:r w:rsidRPr="00CA63BF">
              <w:rPr>
                <w:sz w:val="18"/>
                <w:szCs w:val="18"/>
              </w:rPr>
              <w:t>Атяшевского</w:t>
            </w:r>
            <w:proofErr w:type="spellEnd"/>
            <w:r w:rsidRPr="00CA63BF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25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35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47,1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45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60,0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90,0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120,0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90,0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90,0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90,0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495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7131F6" w:rsidRPr="00CA63BF" w:rsidTr="004C676B">
        <w:trPr>
          <w:gridAfter w:val="11"/>
          <w:wAfter w:w="6091" w:type="dxa"/>
          <w:trHeight w:val="330"/>
        </w:trPr>
        <w:tc>
          <w:tcPr>
            <w:tcW w:w="14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131F6" w:rsidRPr="00CA63BF" w:rsidRDefault="007131F6" w:rsidP="007131F6">
            <w:pPr>
              <w:jc w:val="center"/>
              <w:rPr>
                <w:sz w:val="16"/>
                <w:szCs w:val="16"/>
              </w:rPr>
            </w:pPr>
            <w:r w:rsidRPr="00CA63BF">
              <w:rPr>
                <w:sz w:val="16"/>
                <w:szCs w:val="16"/>
              </w:rPr>
              <w:t>Сохранение и укрепление здоровья школьников</w:t>
            </w:r>
          </w:p>
        </w:tc>
        <w:tc>
          <w:tcPr>
            <w:tcW w:w="14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7131F6" w:rsidRPr="00CA63BF" w:rsidRDefault="007131F6" w:rsidP="007131F6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Руководители общеобразовательных учреждений</w:t>
            </w: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1093,9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</w:tr>
      <w:tr w:rsidR="007131F6" w:rsidRPr="00CA63BF" w:rsidTr="004C676B">
        <w:trPr>
          <w:gridAfter w:val="11"/>
          <w:wAfter w:w="6091" w:type="dxa"/>
          <w:trHeight w:val="1200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131F6" w:rsidRPr="00CA63BF" w:rsidRDefault="007131F6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7131F6" w:rsidRPr="00CA63BF" w:rsidRDefault="007131F6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1039,2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</w:tr>
      <w:tr w:rsidR="007131F6" w:rsidRPr="00CA63BF" w:rsidTr="004C676B">
        <w:trPr>
          <w:gridAfter w:val="11"/>
          <w:wAfter w:w="6091" w:type="dxa"/>
          <w:trHeight w:val="495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131F6" w:rsidRPr="00CA63BF" w:rsidRDefault="007131F6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7131F6" w:rsidRPr="00CA63BF" w:rsidRDefault="007131F6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54,7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</w:tr>
      <w:tr w:rsidR="007131F6" w:rsidRPr="00CA63BF" w:rsidTr="004C676B">
        <w:trPr>
          <w:gridAfter w:val="11"/>
          <w:wAfter w:w="6091" w:type="dxa"/>
          <w:trHeight w:val="450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131F6" w:rsidRPr="00CA63BF" w:rsidRDefault="007131F6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7131F6" w:rsidRPr="00CA63BF" w:rsidRDefault="007131F6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Бюджет </w:t>
            </w:r>
            <w:proofErr w:type="spellStart"/>
            <w:r w:rsidRPr="00CA63BF">
              <w:rPr>
                <w:sz w:val="18"/>
                <w:szCs w:val="18"/>
              </w:rPr>
              <w:t>Атяшевского</w:t>
            </w:r>
            <w:proofErr w:type="spellEnd"/>
            <w:r w:rsidRPr="00CA63BF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</w:tr>
      <w:tr w:rsidR="007131F6" w:rsidRPr="00CA63BF" w:rsidTr="004C676B">
        <w:trPr>
          <w:gridAfter w:val="11"/>
          <w:wAfter w:w="6091" w:type="dxa"/>
          <w:trHeight w:val="360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131F6" w:rsidRPr="00CA63BF" w:rsidRDefault="007131F6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7131F6" w:rsidRPr="00CA63BF" w:rsidRDefault="007131F6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330"/>
        </w:trPr>
        <w:tc>
          <w:tcPr>
            <w:tcW w:w="14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  <w:r w:rsidRPr="00CA63BF">
              <w:rPr>
                <w:sz w:val="16"/>
                <w:szCs w:val="16"/>
              </w:rPr>
              <w:t xml:space="preserve">Питание учащихся </w:t>
            </w:r>
            <w:proofErr w:type="gramStart"/>
            <w:r w:rsidRPr="00CA63BF">
              <w:rPr>
                <w:sz w:val="16"/>
                <w:szCs w:val="16"/>
              </w:rPr>
              <w:t>из  малоимущих</w:t>
            </w:r>
            <w:proofErr w:type="gramEnd"/>
            <w:r w:rsidRPr="00CA63BF">
              <w:rPr>
                <w:sz w:val="16"/>
                <w:szCs w:val="16"/>
              </w:rPr>
              <w:t xml:space="preserve"> семей</w:t>
            </w:r>
          </w:p>
        </w:tc>
        <w:tc>
          <w:tcPr>
            <w:tcW w:w="1413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Руководители общеобразовательных учреждений</w:t>
            </w: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4719,9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5220,8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10017,4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4318,2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3431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1727,4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2897,2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3173,5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3140,90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3266,4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3396,3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1200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5008,7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A63BF"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765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4719,9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5220,8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5008,7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4318,2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3431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1727,4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2897,2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3173,5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3140,9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3266,4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3396,3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525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Бюджет </w:t>
            </w:r>
            <w:proofErr w:type="spellStart"/>
            <w:r w:rsidRPr="00CA63BF">
              <w:rPr>
                <w:sz w:val="18"/>
                <w:szCs w:val="18"/>
              </w:rPr>
              <w:t>Атяшевского</w:t>
            </w:r>
            <w:proofErr w:type="spellEnd"/>
            <w:r w:rsidRPr="00CA63BF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510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330"/>
        </w:trPr>
        <w:tc>
          <w:tcPr>
            <w:tcW w:w="14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  <w:r w:rsidRPr="00CA63BF">
              <w:rPr>
                <w:sz w:val="16"/>
                <w:szCs w:val="16"/>
              </w:rPr>
              <w:t xml:space="preserve">Питание учащихся с </w:t>
            </w:r>
            <w:r w:rsidRPr="00CA63BF">
              <w:rPr>
                <w:sz w:val="16"/>
                <w:szCs w:val="16"/>
              </w:rPr>
              <w:lastRenderedPageBreak/>
              <w:t xml:space="preserve">ограниченными возможностями </w:t>
            </w:r>
            <w:proofErr w:type="gramStart"/>
            <w:r w:rsidRPr="00CA63BF">
              <w:rPr>
                <w:sz w:val="16"/>
                <w:szCs w:val="16"/>
              </w:rPr>
              <w:t>здоровья  (</w:t>
            </w:r>
            <w:proofErr w:type="gramEnd"/>
            <w:r w:rsidRPr="00CA63BF">
              <w:rPr>
                <w:sz w:val="16"/>
                <w:szCs w:val="16"/>
              </w:rPr>
              <w:t>ОВЗ)</w:t>
            </w:r>
          </w:p>
        </w:tc>
        <w:tc>
          <w:tcPr>
            <w:tcW w:w="1413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482,2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610,7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633,5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692,4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1074,7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670,6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697,4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1200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570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765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Бюджет </w:t>
            </w:r>
            <w:proofErr w:type="spellStart"/>
            <w:r w:rsidRPr="00CA63BF">
              <w:rPr>
                <w:sz w:val="18"/>
                <w:szCs w:val="18"/>
              </w:rPr>
              <w:t>Атяшевского</w:t>
            </w:r>
            <w:proofErr w:type="spellEnd"/>
            <w:r w:rsidRPr="00CA63BF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395,0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482,2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610,7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633,5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692,4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1074,7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670,6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697,4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540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330"/>
        </w:trPr>
        <w:tc>
          <w:tcPr>
            <w:tcW w:w="14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  <w:r w:rsidRPr="00CA63BF">
              <w:rPr>
                <w:sz w:val="16"/>
                <w:szCs w:val="16"/>
              </w:rPr>
              <w:t xml:space="preserve">Организация бесплатного горячего питания </w:t>
            </w:r>
            <w:proofErr w:type="gramStart"/>
            <w:r w:rsidRPr="00CA63BF">
              <w:rPr>
                <w:sz w:val="16"/>
                <w:szCs w:val="16"/>
              </w:rPr>
              <w:t>обучающихся ,</w:t>
            </w:r>
            <w:proofErr w:type="gramEnd"/>
            <w:r w:rsidRPr="00CA63BF">
              <w:rPr>
                <w:sz w:val="16"/>
                <w:szCs w:val="16"/>
              </w:rPr>
              <w:t xml:space="preserve"> получающих начальное общее образование (Таблица 1)</w:t>
            </w:r>
          </w:p>
        </w:tc>
        <w:tc>
          <w:tcPr>
            <w:tcW w:w="1413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1831,53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4542,5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4609,3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4375,7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4375,7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4349,5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4650,35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1200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1463,76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3630,4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3683,8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3759,3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3759,3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4084,5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3995,3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555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365,94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907,6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920,9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612,0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612,0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260,7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650,4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705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Бюджет </w:t>
            </w:r>
            <w:proofErr w:type="spellStart"/>
            <w:r w:rsidRPr="00CA63BF">
              <w:rPr>
                <w:sz w:val="18"/>
                <w:szCs w:val="18"/>
              </w:rPr>
              <w:t>Атяшевского</w:t>
            </w:r>
            <w:proofErr w:type="spellEnd"/>
            <w:r w:rsidRPr="00CA63BF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1,83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4,5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4,6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4,4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4,4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4,65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7131F6" w:rsidRPr="00CA63BF" w:rsidTr="004C676B">
        <w:trPr>
          <w:gridAfter w:val="11"/>
          <w:wAfter w:w="6091" w:type="dxa"/>
          <w:trHeight w:val="900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131F6" w:rsidRPr="00CA63BF" w:rsidRDefault="007131F6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7131F6" w:rsidRPr="00CA63BF" w:rsidRDefault="007131F6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900"/>
        </w:trPr>
        <w:tc>
          <w:tcPr>
            <w:tcW w:w="14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  <w:r w:rsidRPr="00CA63BF">
              <w:rPr>
                <w:sz w:val="16"/>
                <w:szCs w:val="16"/>
              </w:rPr>
              <w:t xml:space="preserve">Организация предоставления бесплатного </w:t>
            </w:r>
            <w:proofErr w:type="gramStart"/>
            <w:r w:rsidRPr="00CA63BF">
              <w:rPr>
                <w:sz w:val="16"/>
                <w:szCs w:val="16"/>
              </w:rPr>
              <w:t>питания  детям</w:t>
            </w:r>
            <w:proofErr w:type="gramEnd"/>
            <w:r w:rsidRPr="00CA63BF">
              <w:rPr>
                <w:sz w:val="16"/>
                <w:szCs w:val="16"/>
              </w:rPr>
              <w:t xml:space="preserve">  семей </w:t>
            </w:r>
            <w:proofErr w:type="spellStart"/>
            <w:r w:rsidRPr="00CA63BF">
              <w:rPr>
                <w:sz w:val="16"/>
                <w:szCs w:val="16"/>
              </w:rPr>
              <w:t>вонннослужащих</w:t>
            </w:r>
            <w:proofErr w:type="spellEnd"/>
          </w:p>
        </w:tc>
        <w:tc>
          <w:tcPr>
            <w:tcW w:w="1413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205,9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368,4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229,9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239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900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900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900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Бюджет </w:t>
            </w:r>
            <w:proofErr w:type="spellStart"/>
            <w:r w:rsidRPr="00CA63BF">
              <w:rPr>
                <w:sz w:val="18"/>
                <w:szCs w:val="18"/>
              </w:rPr>
              <w:t>Атяшевского</w:t>
            </w:r>
            <w:proofErr w:type="spellEnd"/>
            <w:r w:rsidRPr="00CA63BF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31,0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205,9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368,4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229,9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239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900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330"/>
        </w:trPr>
        <w:tc>
          <w:tcPr>
            <w:tcW w:w="14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  <w:r w:rsidRPr="00CA63BF">
              <w:rPr>
                <w:sz w:val="16"/>
                <w:szCs w:val="16"/>
              </w:rPr>
              <w:t>Родительская плата на питание учащихся</w:t>
            </w:r>
          </w:p>
        </w:tc>
        <w:tc>
          <w:tcPr>
            <w:tcW w:w="1413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Руководители образовательных учреждений</w:t>
            </w: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8841,5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9848,8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1260,9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4654,9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4654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4654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1294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1294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1962,5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1294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1294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1294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1294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1200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525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A63BF"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615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Бюджет </w:t>
            </w:r>
            <w:proofErr w:type="spellStart"/>
            <w:r w:rsidRPr="00CA63BF">
              <w:rPr>
                <w:sz w:val="18"/>
                <w:szCs w:val="18"/>
              </w:rPr>
              <w:t>Атяшевского</w:t>
            </w:r>
            <w:proofErr w:type="spellEnd"/>
            <w:r w:rsidRPr="00CA63BF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A63BF"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7131F6" w:rsidRPr="00CA63BF" w:rsidTr="004C676B">
        <w:trPr>
          <w:gridAfter w:val="11"/>
          <w:wAfter w:w="6091" w:type="dxa"/>
          <w:trHeight w:val="1200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131F6" w:rsidRPr="00CA63BF" w:rsidRDefault="007131F6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7131F6" w:rsidRPr="00CA63BF" w:rsidRDefault="007131F6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8841,5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9848,8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1260,9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4654,9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4654,0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4654,0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1294,0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1294,0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1962,5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1294,0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1294,0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1294,0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1294,0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330"/>
        </w:trPr>
        <w:tc>
          <w:tcPr>
            <w:tcW w:w="14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  <w:r w:rsidRPr="00CA63BF">
              <w:rPr>
                <w:sz w:val="16"/>
                <w:szCs w:val="16"/>
              </w:rPr>
              <w:t xml:space="preserve">Летний, осенний </w:t>
            </w:r>
            <w:proofErr w:type="gramStart"/>
            <w:r w:rsidRPr="00CA63BF">
              <w:rPr>
                <w:sz w:val="16"/>
                <w:szCs w:val="16"/>
              </w:rPr>
              <w:t>отдых  и</w:t>
            </w:r>
            <w:proofErr w:type="gramEnd"/>
            <w:r w:rsidRPr="00CA63BF">
              <w:rPr>
                <w:sz w:val="16"/>
                <w:szCs w:val="16"/>
              </w:rPr>
              <w:t xml:space="preserve"> оздоровление детей</w:t>
            </w:r>
          </w:p>
        </w:tc>
        <w:tc>
          <w:tcPr>
            <w:tcW w:w="1413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Руководители образовательных учреждений</w:t>
            </w: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716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873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982,3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971,2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865,4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896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971,5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1863,50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2285,8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2683,2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3029,7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3029,7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3029,7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447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870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691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873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916,1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902,7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825,4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846,0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971,5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1863,50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2202,3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2585,2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3029,7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3029,7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3029,7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720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Бюджет </w:t>
            </w:r>
            <w:proofErr w:type="spellStart"/>
            <w:r w:rsidRPr="00CA63BF">
              <w:rPr>
                <w:sz w:val="18"/>
                <w:szCs w:val="18"/>
              </w:rPr>
              <w:t>Атяшевского</w:t>
            </w:r>
            <w:proofErr w:type="spellEnd"/>
            <w:r w:rsidRPr="00CA63BF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25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66,2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68,5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40,0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83,5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98,0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393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330"/>
        </w:trPr>
        <w:tc>
          <w:tcPr>
            <w:tcW w:w="14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  <w:r w:rsidRPr="00CA63BF">
              <w:rPr>
                <w:sz w:val="16"/>
                <w:szCs w:val="16"/>
              </w:rPr>
              <w:t>Проведение спортивно-массовых мероприятий</w:t>
            </w:r>
          </w:p>
        </w:tc>
        <w:tc>
          <w:tcPr>
            <w:tcW w:w="1413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МБОУ </w:t>
            </w:r>
            <w:proofErr w:type="gramStart"/>
            <w:r w:rsidRPr="00CA63BF">
              <w:rPr>
                <w:sz w:val="18"/>
                <w:szCs w:val="18"/>
              </w:rPr>
              <w:t>ДОД  «</w:t>
            </w:r>
            <w:proofErr w:type="spellStart"/>
            <w:proofErr w:type="gramEnd"/>
            <w:r w:rsidRPr="00CA63BF">
              <w:rPr>
                <w:sz w:val="18"/>
                <w:szCs w:val="18"/>
              </w:rPr>
              <w:t>Атяшевская</w:t>
            </w:r>
            <w:proofErr w:type="spellEnd"/>
            <w:r w:rsidRPr="00CA63BF">
              <w:rPr>
                <w:sz w:val="18"/>
                <w:szCs w:val="18"/>
              </w:rPr>
              <w:t xml:space="preserve"> </w:t>
            </w:r>
            <w:proofErr w:type="spellStart"/>
            <w:r w:rsidRPr="00CA63BF">
              <w:rPr>
                <w:sz w:val="18"/>
                <w:szCs w:val="18"/>
              </w:rPr>
              <w:t>детско</w:t>
            </w:r>
            <w:proofErr w:type="spellEnd"/>
            <w:r w:rsidRPr="00CA63BF">
              <w:rPr>
                <w:sz w:val="18"/>
                <w:szCs w:val="18"/>
              </w:rPr>
              <w:t xml:space="preserve"> – юношеская спортивная школа»</w:t>
            </w: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474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705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525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Бюджет </w:t>
            </w:r>
            <w:proofErr w:type="spellStart"/>
            <w:r w:rsidRPr="00CA63BF">
              <w:rPr>
                <w:sz w:val="18"/>
                <w:szCs w:val="18"/>
              </w:rPr>
              <w:t>Атяшевского</w:t>
            </w:r>
            <w:proofErr w:type="spellEnd"/>
            <w:r w:rsidRPr="00CA63BF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420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330"/>
        </w:trPr>
        <w:tc>
          <w:tcPr>
            <w:tcW w:w="14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  <w:proofErr w:type="gramStart"/>
            <w:r w:rsidRPr="00CA63BF">
              <w:rPr>
                <w:sz w:val="16"/>
                <w:szCs w:val="16"/>
              </w:rPr>
              <w:t>Мероприятия</w:t>
            </w:r>
            <w:proofErr w:type="gramEnd"/>
            <w:r w:rsidRPr="00CA63BF">
              <w:rPr>
                <w:sz w:val="16"/>
                <w:szCs w:val="16"/>
              </w:rPr>
              <w:t xml:space="preserve"> связанные с проведением ЭГЭ и ГИА с учащимися 11 и 9 классов</w:t>
            </w:r>
          </w:p>
        </w:tc>
        <w:tc>
          <w:tcPr>
            <w:tcW w:w="1413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Руководители образовательных учреждений</w:t>
            </w: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12,3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33,00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179,1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533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555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615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Бюджет </w:t>
            </w:r>
            <w:proofErr w:type="spellStart"/>
            <w:r w:rsidRPr="00CA63BF">
              <w:rPr>
                <w:sz w:val="18"/>
                <w:szCs w:val="18"/>
              </w:rPr>
              <w:t>Атяшевского</w:t>
            </w:r>
            <w:proofErr w:type="spellEnd"/>
            <w:r w:rsidRPr="00CA63BF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12,3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16,0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16,0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33,0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179,1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503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255"/>
        </w:trPr>
        <w:tc>
          <w:tcPr>
            <w:tcW w:w="1416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  <w:proofErr w:type="spellStart"/>
            <w:r w:rsidRPr="00CA63BF">
              <w:rPr>
                <w:sz w:val="16"/>
                <w:szCs w:val="16"/>
              </w:rPr>
              <w:t>Капитаьный</w:t>
            </w:r>
            <w:proofErr w:type="spellEnd"/>
            <w:r w:rsidRPr="00CA63BF">
              <w:rPr>
                <w:sz w:val="16"/>
                <w:szCs w:val="16"/>
              </w:rPr>
              <w:t xml:space="preserve"> ремонт здания МБОУ "</w:t>
            </w:r>
            <w:proofErr w:type="spellStart"/>
            <w:r w:rsidRPr="00CA63BF">
              <w:rPr>
                <w:sz w:val="16"/>
                <w:szCs w:val="16"/>
              </w:rPr>
              <w:t>Поселковская</w:t>
            </w:r>
            <w:proofErr w:type="spellEnd"/>
            <w:r w:rsidRPr="00CA63BF">
              <w:rPr>
                <w:sz w:val="16"/>
                <w:szCs w:val="16"/>
              </w:rPr>
              <w:t xml:space="preserve"> средняя школа № 1"</w:t>
            </w:r>
          </w:p>
        </w:tc>
        <w:tc>
          <w:tcPr>
            <w:tcW w:w="1413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Руководители образовательных учреждений</w:t>
            </w: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242368,9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555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118184,5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570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118184,5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375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Бюджет </w:t>
            </w:r>
            <w:proofErr w:type="spellStart"/>
            <w:r w:rsidRPr="00CA63BF">
              <w:rPr>
                <w:sz w:val="18"/>
                <w:szCs w:val="18"/>
              </w:rPr>
              <w:t>Атяшевского</w:t>
            </w:r>
            <w:proofErr w:type="spellEnd"/>
            <w:r w:rsidRPr="00CA63BF">
              <w:rPr>
                <w:sz w:val="18"/>
                <w:szCs w:val="18"/>
              </w:rPr>
              <w:t xml:space="preserve"> </w:t>
            </w:r>
            <w:r w:rsidRPr="00CA63BF">
              <w:rPr>
                <w:sz w:val="18"/>
                <w:szCs w:val="18"/>
              </w:rPr>
              <w:lastRenderedPageBreak/>
              <w:t>муниципального района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lastRenderedPageBreak/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6000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390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255"/>
        </w:trPr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  <w:proofErr w:type="spellStart"/>
            <w:r w:rsidRPr="00CA63BF">
              <w:rPr>
                <w:sz w:val="16"/>
                <w:szCs w:val="16"/>
              </w:rPr>
              <w:t>Капитаьный</w:t>
            </w:r>
            <w:proofErr w:type="spellEnd"/>
            <w:r w:rsidRPr="00CA63BF">
              <w:rPr>
                <w:sz w:val="16"/>
                <w:szCs w:val="16"/>
              </w:rPr>
              <w:t xml:space="preserve"> ремонт здания МБОУ "</w:t>
            </w:r>
            <w:proofErr w:type="spellStart"/>
            <w:r w:rsidRPr="00CA63BF">
              <w:rPr>
                <w:sz w:val="16"/>
                <w:szCs w:val="16"/>
              </w:rPr>
              <w:t>Атяшевская</w:t>
            </w:r>
            <w:proofErr w:type="spellEnd"/>
            <w:r w:rsidRPr="00CA63BF">
              <w:rPr>
                <w:sz w:val="16"/>
                <w:szCs w:val="16"/>
              </w:rPr>
              <w:t xml:space="preserve"> средняя школа"</w:t>
            </w:r>
          </w:p>
        </w:tc>
        <w:tc>
          <w:tcPr>
            <w:tcW w:w="1413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Руководители образовательных учреждений</w:t>
            </w: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123104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504"/>
        </w:trPr>
        <w:tc>
          <w:tcPr>
            <w:tcW w:w="14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60052,02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696"/>
        </w:trPr>
        <w:tc>
          <w:tcPr>
            <w:tcW w:w="14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60052,02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7131F6" w:rsidRPr="00CA63BF" w:rsidTr="004C676B">
        <w:trPr>
          <w:gridAfter w:val="11"/>
          <w:wAfter w:w="6091" w:type="dxa"/>
          <w:trHeight w:val="850"/>
        </w:trPr>
        <w:tc>
          <w:tcPr>
            <w:tcW w:w="14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131F6" w:rsidRPr="00CA63BF" w:rsidRDefault="007131F6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7131F6" w:rsidRPr="00CA63BF" w:rsidRDefault="007131F6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Бюджет </w:t>
            </w:r>
            <w:proofErr w:type="spellStart"/>
            <w:r w:rsidRPr="00CA63BF">
              <w:rPr>
                <w:sz w:val="18"/>
                <w:szCs w:val="18"/>
              </w:rPr>
              <w:t>Атяшевского</w:t>
            </w:r>
            <w:proofErr w:type="spellEnd"/>
            <w:r w:rsidRPr="00CA63BF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</w:tr>
      <w:tr w:rsidR="007131F6" w:rsidRPr="00CA63BF" w:rsidTr="004C676B">
        <w:trPr>
          <w:gridAfter w:val="11"/>
          <w:wAfter w:w="6091" w:type="dxa"/>
          <w:trHeight w:val="550"/>
        </w:trPr>
        <w:tc>
          <w:tcPr>
            <w:tcW w:w="14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131F6" w:rsidRPr="00CA63BF" w:rsidRDefault="007131F6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7131F6" w:rsidRPr="00CA63BF" w:rsidRDefault="007131F6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7131F6" w:rsidRPr="00CA63BF" w:rsidRDefault="007131F6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330"/>
        </w:trPr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  <w:r w:rsidRPr="00CA63BF">
              <w:rPr>
                <w:sz w:val="16"/>
                <w:szCs w:val="16"/>
              </w:rPr>
              <w:t>Итого по разделу развитие общего образования</w:t>
            </w:r>
          </w:p>
        </w:tc>
        <w:tc>
          <w:tcPr>
            <w:tcW w:w="14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6"/>
                <w:szCs w:val="16"/>
              </w:rPr>
            </w:pPr>
            <w:r w:rsidRPr="00CA63BF">
              <w:rPr>
                <w:sz w:val="16"/>
                <w:szCs w:val="16"/>
              </w:rPr>
              <w:t>20351,3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6"/>
                <w:szCs w:val="16"/>
              </w:rPr>
            </w:pPr>
            <w:r w:rsidRPr="00CA63BF">
              <w:rPr>
                <w:sz w:val="16"/>
                <w:szCs w:val="16"/>
              </w:rPr>
              <w:t>13623,1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6"/>
                <w:szCs w:val="16"/>
              </w:rPr>
            </w:pPr>
            <w:r w:rsidRPr="00CA63BF">
              <w:rPr>
                <w:sz w:val="16"/>
                <w:szCs w:val="16"/>
              </w:rPr>
              <w:t>169922,1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6"/>
                <w:szCs w:val="16"/>
              </w:rPr>
            </w:pPr>
            <w:r w:rsidRPr="00CA63BF">
              <w:rPr>
                <w:sz w:val="16"/>
                <w:szCs w:val="16"/>
              </w:rPr>
              <w:t>149371,8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6"/>
                <w:szCs w:val="16"/>
              </w:rPr>
            </w:pPr>
            <w:r w:rsidRPr="00CA63BF">
              <w:rPr>
                <w:sz w:val="16"/>
                <w:szCs w:val="16"/>
              </w:rPr>
              <w:t>180367,2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6"/>
                <w:szCs w:val="16"/>
              </w:rPr>
            </w:pPr>
            <w:r w:rsidRPr="00CA63BF">
              <w:rPr>
                <w:sz w:val="16"/>
                <w:szCs w:val="16"/>
              </w:rPr>
              <w:t>140538,2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6"/>
                <w:szCs w:val="16"/>
              </w:rPr>
            </w:pPr>
            <w:r w:rsidRPr="00CA63BF">
              <w:rPr>
                <w:sz w:val="16"/>
                <w:szCs w:val="16"/>
              </w:rPr>
              <w:t>153912,63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6"/>
                <w:szCs w:val="16"/>
              </w:rPr>
            </w:pPr>
            <w:r w:rsidRPr="00CA63BF">
              <w:rPr>
                <w:sz w:val="16"/>
                <w:szCs w:val="16"/>
              </w:rPr>
              <w:t>180374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6"/>
                <w:szCs w:val="16"/>
              </w:rPr>
            </w:pPr>
            <w:r w:rsidRPr="00CA63BF">
              <w:rPr>
                <w:sz w:val="16"/>
                <w:szCs w:val="16"/>
              </w:rPr>
              <w:t>196280,5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6"/>
                <w:szCs w:val="16"/>
              </w:rPr>
            </w:pPr>
            <w:r w:rsidRPr="00CA63BF">
              <w:rPr>
                <w:sz w:val="16"/>
                <w:szCs w:val="16"/>
              </w:rPr>
              <w:t>219132,6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6"/>
                <w:szCs w:val="16"/>
              </w:rPr>
            </w:pPr>
            <w:r w:rsidRPr="00CA63BF">
              <w:rPr>
                <w:sz w:val="16"/>
                <w:szCs w:val="16"/>
              </w:rPr>
              <w:t>534930,58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6"/>
                <w:szCs w:val="16"/>
              </w:rPr>
            </w:pPr>
            <w:r w:rsidRPr="00CA63BF">
              <w:rPr>
                <w:sz w:val="16"/>
                <w:szCs w:val="16"/>
              </w:rPr>
              <w:t>140857,6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6"/>
                <w:szCs w:val="16"/>
              </w:rPr>
            </w:pPr>
            <w:r w:rsidRPr="00CA63BF">
              <w:rPr>
                <w:sz w:val="16"/>
                <w:szCs w:val="16"/>
              </w:rPr>
              <w:t>152928,75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606"/>
        </w:trPr>
        <w:tc>
          <w:tcPr>
            <w:tcW w:w="14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63BF">
              <w:rPr>
                <w:rFonts w:ascii="Arial" w:hAnsi="Arial" w:cs="Arial"/>
                <w:sz w:val="16"/>
                <w:szCs w:val="16"/>
              </w:rPr>
              <w:t>2122,4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63BF">
              <w:rPr>
                <w:rFonts w:ascii="Arial" w:hAnsi="Arial" w:cs="Arial"/>
                <w:sz w:val="16"/>
                <w:szCs w:val="16"/>
              </w:rPr>
              <w:t>1064,0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63BF">
              <w:rPr>
                <w:rFonts w:ascii="Arial" w:hAnsi="Arial" w:cs="Arial"/>
                <w:sz w:val="16"/>
                <w:szCs w:val="16"/>
              </w:rPr>
              <w:t>1168,6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63BF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63BF">
              <w:rPr>
                <w:rFonts w:ascii="Arial" w:hAnsi="Arial" w:cs="Arial"/>
                <w:sz w:val="16"/>
                <w:szCs w:val="16"/>
              </w:rPr>
              <w:t>5710,6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63BF">
              <w:rPr>
                <w:rFonts w:ascii="Arial" w:hAnsi="Arial" w:cs="Arial"/>
                <w:sz w:val="16"/>
                <w:szCs w:val="16"/>
              </w:rPr>
              <w:t>574,5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63BF">
              <w:rPr>
                <w:rFonts w:ascii="Arial" w:hAnsi="Arial" w:cs="Arial"/>
                <w:sz w:val="16"/>
                <w:szCs w:val="16"/>
              </w:rPr>
              <w:t>4562,6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63BF">
              <w:rPr>
                <w:rFonts w:ascii="Arial" w:hAnsi="Arial" w:cs="Arial"/>
                <w:sz w:val="16"/>
                <w:szCs w:val="16"/>
              </w:rPr>
              <w:t>12780,50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63BF">
              <w:rPr>
                <w:rFonts w:ascii="Arial" w:hAnsi="Arial" w:cs="Arial"/>
                <w:sz w:val="16"/>
                <w:szCs w:val="16"/>
              </w:rPr>
              <w:t>12657,50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63BF">
              <w:rPr>
                <w:rFonts w:ascii="Arial" w:hAnsi="Arial" w:cs="Arial"/>
                <w:sz w:val="16"/>
                <w:szCs w:val="16"/>
              </w:rPr>
              <w:t>12586,90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63BF">
              <w:rPr>
                <w:rFonts w:ascii="Arial" w:hAnsi="Arial" w:cs="Arial"/>
                <w:sz w:val="16"/>
                <w:szCs w:val="16"/>
              </w:rPr>
              <w:t>190952,59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63BF">
              <w:rPr>
                <w:rFonts w:ascii="Arial" w:hAnsi="Arial" w:cs="Arial"/>
                <w:sz w:val="16"/>
                <w:szCs w:val="16"/>
              </w:rPr>
              <w:t>13041,30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63BF">
              <w:rPr>
                <w:rFonts w:ascii="Arial" w:hAnsi="Arial" w:cs="Arial"/>
                <w:sz w:val="16"/>
                <w:szCs w:val="16"/>
              </w:rPr>
              <w:t>13214,00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705"/>
        </w:trPr>
        <w:tc>
          <w:tcPr>
            <w:tcW w:w="14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63BF">
              <w:rPr>
                <w:rFonts w:ascii="Arial" w:hAnsi="Arial" w:cs="Arial"/>
                <w:sz w:val="16"/>
                <w:szCs w:val="16"/>
              </w:rPr>
              <w:t>8927,4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63BF">
              <w:rPr>
                <w:rFonts w:ascii="Arial" w:hAnsi="Arial" w:cs="Arial"/>
                <w:sz w:val="16"/>
                <w:szCs w:val="16"/>
              </w:rPr>
              <w:t>2415,3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63BF">
              <w:rPr>
                <w:rFonts w:ascii="Arial" w:hAnsi="Arial" w:cs="Arial"/>
                <w:sz w:val="16"/>
                <w:szCs w:val="16"/>
              </w:rPr>
              <w:t>163637,0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63BF">
              <w:rPr>
                <w:rFonts w:ascii="Arial" w:hAnsi="Arial" w:cs="Arial"/>
                <w:sz w:val="16"/>
                <w:szCs w:val="16"/>
              </w:rPr>
              <w:t>129667,2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63BF">
              <w:rPr>
                <w:rFonts w:ascii="Arial" w:hAnsi="Arial" w:cs="Arial"/>
                <w:sz w:val="16"/>
                <w:szCs w:val="16"/>
              </w:rPr>
              <w:t>154933,6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63BF">
              <w:rPr>
                <w:rFonts w:ascii="Arial" w:hAnsi="Arial" w:cs="Arial"/>
                <w:sz w:val="16"/>
                <w:szCs w:val="16"/>
              </w:rPr>
              <w:t>126915,8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63BF">
              <w:rPr>
                <w:rFonts w:ascii="Arial" w:hAnsi="Arial" w:cs="Arial"/>
                <w:sz w:val="16"/>
                <w:szCs w:val="16"/>
              </w:rPr>
              <w:t>123851,7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63BF">
              <w:rPr>
                <w:rFonts w:ascii="Arial" w:hAnsi="Arial" w:cs="Arial"/>
                <w:sz w:val="16"/>
                <w:szCs w:val="16"/>
              </w:rPr>
              <w:t>135125,60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63BF">
              <w:rPr>
                <w:rFonts w:ascii="Arial" w:hAnsi="Arial" w:cs="Arial"/>
                <w:sz w:val="16"/>
                <w:szCs w:val="16"/>
              </w:rPr>
              <w:t>131309,30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63BF">
              <w:rPr>
                <w:rFonts w:ascii="Arial" w:hAnsi="Arial" w:cs="Arial"/>
                <w:sz w:val="16"/>
                <w:szCs w:val="16"/>
              </w:rPr>
              <w:t>151849,20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63BF">
              <w:rPr>
                <w:rFonts w:ascii="Arial" w:hAnsi="Arial" w:cs="Arial"/>
                <w:sz w:val="16"/>
                <w:szCs w:val="16"/>
              </w:rPr>
              <w:t>297374,09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63BF">
              <w:rPr>
                <w:rFonts w:ascii="Arial" w:hAnsi="Arial" w:cs="Arial"/>
                <w:sz w:val="16"/>
                <w:szCs w:val="16"/>
              </w:rPr>
              <w:t>104798,80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63BF">
              <w:rPr>
                <w:rFonts w:ascii="Arial" w:hAnsi="Arial" w:cs="Arial"/>
                <w:sz w:val="16"/>
                <w:szCs w:val="16"/>
              </w:rPr>
              <w:t>118680,40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555"/>
        </w:trPr>
        <w:tc>
          <w:tcPr>
            <w:tcW w:w="14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Бюджет </w:t>
            </w:r>
            <w:proofErr w:type="spellStart"/>
            <w:r w:rsidRPr="00CA63BF">
              <w:rPr>
                <w:sz w:val="18"/>
                <w:szCs w:val="18"/>
              </w:rPr>
              <w:t>Атяшевского</w:t>
            </w:r>
            <w:proofErr w:type="spellEnd"/>
            <w:r w:rsidRPr="00CA63BF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63BF">
              <w:rPr>
                <w:rFonts w:ascii="Arial" w:hAnsi="Arial" w:cs="Arial"/>
                <w:sz w:val="16"/>
                <w:szCs w:val="16"/>
              </w:rPr>
              <w:t>460,0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63BF">
              <w:rPr>
                <w:rFonts w:ascii="Arial" w:hAnsi="Arial" w:cs="Arial"/>
                <w:sz w:val="16"/>
                <w:szCs w:val="16"/>
              </w:rPr>
              <w:t>295,0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63BF">
              <w:rPr>
                <w:rFonts w:ascii="Arial" w:hAnsi="Arial" w:cs="Arial"/>
                <w:sz w:val="16"/>
                <w:szCs w:val="16"/>
              </w:rPr>
              <w:t>3855,6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63BF">
              <w:rPr>
                <w:rFonts w:ascii="Arial" w:hAnsi="Arial" w:cs="Arial"/>
                <w:sz w:val="16"/>
                <w:szCs w:val="16"/>
              </w:rPr>
              <w:t>15049,7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63BF">
              <w:rPr>
                <w:rFonts w:ascii="Arial" w:hAnsi="Arial" w:cs="Arial"/>
                <w:sz w:val="16"/>
                <w:szCs w:val="16"/>
              </w:rPr>
              <w:t>15069,0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63BF">
              <w:rPr>
                <w:rFonts w:ascii="Arial" w:hAnsi="Arial" w:cs="Arial"/>
                <w:sz w:val="16"/>
                <w:szCs w:val="16"/>
              </w:rPr>
              <w:t>8393,9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63BF">
              <w:rPr>
                <w:rFonts w:ascii="Arial" w:hAnsi="Arial" w:cs="Arial"/>
                <w:sz w:val="16"/>
                <w:szCs w:val="16"/>
              </w:rPr>
              <w:t>24204,3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63BF">
              <w:rPr>
                <w:rFonts w:ascii="Arial" w:hAnsi="Arial" w:cs="Arial"/>
                <w:sz w:val="16"/>
                <w:szCs w:val="16"/>
              </w:rPr>
              <w:t>31173,90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63BF">
              <w:rPr>
                <w:rFonts w:ascii="Arial" w:hAnsi="Arial" w:cs="Arial"/>
                <w:sz w:val="16"/>
                <w:szCs w:val="16"/>
              </w:rPr>
              <w:t>50351,20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63BF">
              <w:rPr>
                <w:rFonts w:ascii="Arial" w:hAnsi="Arial" w:cs="Arial"/>
                <w:sz w:val="16"/>
                <w:szCs w:val="16"/>
              </w:rPr>
              <w:t>53402,50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63BF">
              <w:rPr>
                <w:rFonts w:ascii="Arial" w:hAnsi="Arial" w:cs="Arial"/>
                <w:sz w:val="16"/>
                <w:szCs w:val="16"/>
              </w:rPr>
              <w:t>45309,90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63BF">
              <w:rPr>
                <w:rFonts w:ascii="Arial" w:hAnsi="Arial" w:cs="Arial"/>
                <w:sz w:val="16"/>
                <w:szCs w:val="16"/>
              </w:rPr>
              <w:t>21723,50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63BF">
              <w:rPr>
                <w:rFonts w:ascii="Arial" w:hAnsi="Arial" w:cs="Arial"/>
                <w:sz w:val="16"/>
                <w:szCs w:val="16"/>
              </w:rPr>
              <w:t>19740,35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719"/>
        </w:trPr>
        <w:tc>
          <w:tcPr>
            <w:tcW w:w="14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63BF">
              <w:rPr>
                <w:rFonts w:ascii="Arial" w:hAnsi="Arial" w:cs="Arial"/>
                <w:sz w:val="16"/>
                <w:szCs w:val="16"/>
              </w:rPr>
              <w:t>8841,5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63BF">
              <w:rPr>
                <w:rFonts w:ascii="Arial" w:hAnsi="Arial" w:cs="Arial"/>
                <w:sz w:val="16"/>
                <w:szCs w:val="16"/>
              </w:rPr>
              <w:t>9848,8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63BF">
              <w:rPr>
                <w:rFonts w:ascii="Arial" w:hAnsi="Arial" w:cs="Arial"/>
                <w:sz w:val="16"/>
                <w:szCs w:val="16"/>
              </w:rPr>
              <w:t>1260,9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63BF">
              <w:rPr>
                <w:rFonts w:ascii="Arial" w:hAnsi="Arial" w:cs="Arial"/>
                <w:sz w:val="16"/>
                <w:szCs w:val="16"/>
              </w:rPr>
              <w:t>4654,9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63BF">
              <w:rPr>
                <w:rFonts w:ascii="Arial" w:hAnsi="Arial" w:cs="Arial"/>
                <w:sz w:val="16"/>
                <w:szCs w:val="16"/>
              </w:rPr>
              <w:t>4654,0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63BF">
              <w:rPr>
                <w:rFonts w:ascii="Arial" w:hAnsi="Arial" w:cs="Arial"/>
                <w:sz w:val="16"/>
                <w:szCs w:val="16"/>
              </w:rPr>
              <w:t>4654,0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63BF">
              <w:rPr>
                <w:rFonts w:ascii="Arial" w:hAnsi="Arial" w:cs="Arial"/>
                <w:sz w:val="16"/>
                <w:szCs w:val="16"/>
              </w:rPr>
              <w:t>1294,0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63BF">
              <w:rPr>
                <w:rFonts w:ascii="Arial" w:hAnsi="Arial" w:cs="Arial"/>
                <w:sz w:val="16"/>
                <w:szCs w:val="16"/>
              </w:rPr>
              <w:t>1294,00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63BF">
              <w:rPr>
                <w:rFonts w:ascii="Arial" w:hAnsi="Arial" w:cs="Arial"/>
                <w:sz w:val="16"/>
                <w:szCs w:val="16"/>
              </w:rPr>
              <w:t>1962,50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63BF">
              <w:rPr>
                <w:rFonts w:ascii="Arial" w:hAnsi="Arial" w:cs="Arial"/>
                <w:sz w:val="16"/>
                <w:szCs w:val="16"/>
              </w:rPr>
              <w:t>1294,00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63BF">
              <w:rPr>
                <w:rFonts w:ascii="Arial" w:hAnsi="Arial" w:cs="Arial"/>
                <w:sz w:val="16"/>
                <w:szCs w:val="16"/>
              </w:rPr>
              <w:t>1294,00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63BF">
              <w:rPr>
                <w:rFonts w:ascii="Arial" w:hAnsi="Arial" w:cs="Arial"/>
                <w:sz w:val="16"/>
                <w:szCs w:val="16"/>
              </w:rPr>
              <w:t>1294,00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63BF">
              <w:rPr>
                <w:rFonts w:ascii="Arial" w:hAnsi="Arial" w:cs="Arial"/>
                <w:sz w:val="16"/>
                <w:szCs w:val="16"/>
              </w:rPr>
              <w:t>1294,00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7131F6" w:rsidRPr="00CA63BF" w:rsidTr="004C676B">
        <w:trPr>
          <w:gridAfter w:val="11"/>
          <w:wAfter w:w="6091" w:type="dxa"/>
          <w:trHeight w:val="660"/>
        </w:trPr>
        <w:tc>
          <w:tcPr>
            <w:tcW w:w="563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7131F6" w:rsidRPr="00CA63BF" w:rsidRDefault="007131F6" w:rsidP="007131F6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Основное мероприятие.                                                                   </w:t>
            </w:r>
            <w:r w:rsidRPr="00CA63BF">
              <w:rPr>
                <w:b/>
                <w:bCs/>
              </w:rPr>
              <w:t xml:space="preserve">2 - </w:t>
            </w:r>
            <w:proofErr w:type="gramStart"/>
            <w:r w:rsidRPr="00CA63BF">
              <w:rPr>
                <w:b/>
                <w:bCs/>
              </w:rPr>
              <w:t>Развитие  дошкольного</w:t>
            </w:r>
            <w:proofErr w:type="gramEnd"/>
            <w:r w:rsidRPr="00CA63BF">
              <w:rPr>
                <w:b/>
                <w:bCs/>
              </w:rPr>
              <w:t xml:space="preserve"> образования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330"/>
        </w:trPr>
        <w:tc>
          <w:tcPr>
            <w:tcW w:w="14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  <w:r w:rsidRPr="00CA63BF">
              <w:rPr>
                <w:sz w:val="16"/>
                <w:szCs w:val="16"/>
              </w:rPr>
              <w:t xml:space="preserve">Учреждения дошкольного </w:t>
            </w:r>
            <w:r w:rsidRPr="00CA63BF">
              <w:rPr>
                <w:sz w:val="16"/>
                <w:szCs w:val="16"/>
              </w:rPr>
              <w:lastRenderedPageBreak/>
              <w:t>образования</w:t>
            </w:r>
          </w:p>
        </w:tc>
        <w:tc>
          <w:tcPr>
            <w:tcW w:w="1413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lastRenderedPageBreak/>
              <w:t xml:space="preserve">Руководители дошкольных </w:t>
            </w:r>
            <w:r w:rsidRPr="00CA63BF">
              <w:rPr>
                <w:sz w:val="18"/>
                <w:szCs w:val="18"/>
              </w:rPr>
              <w:lastRenderedPageBreak/>
              <w:t>образовательных учреждений</w:t>
            </w: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49995,4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33661,2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40856,5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41812,8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43155,9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39830,9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41552,5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47048,8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38483,9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34130,7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31964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1200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A63BF"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675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49995,4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33661,2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40856,5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41812,8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43155,9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39830,90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41552,5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47048,8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38483,9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34130,7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31964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660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Бюджет </w:t>
            </w:r>
            <w:proofErr w:type="spellStart"/>
            <w:r w:rsidRPr="00CA63BF">
              <w:rPr>
                <w:sz w:val="18"/>
                <w:szCs w:val="18"/>
              </w:rPr>
              <w:t>Атяшевского</w:t>
            </w:r>
            <w:proofErr w:type="spellEnd"/>
            <w:r w:rsidRPr="00CA63BF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585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330"/>
        </w:trPr>
        <w:tc>
          <w:tcPr>
            <w:tcW w:w="14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  <w:r w:rsidRPr="00CA63BF">
              <w:rPr>
                <w:sz w:val="16"/>
                <w:szCs w:val="16"/>
              </w:rPr>
              <w:t xml:space="preserve">Обеспечение деятельности </w:t>
            </w:r>
            <w:proofErr w:type="gramStart"/>
            <w:r w:rsidRPr="00CA63BF">
              <w:rPr>
                <w:sz w:val="16"/>
                <w:szCs w:val="16"/>
              </w:rPr>
              <w:t>дошкольных  учреждений</w:t>
            </w:r>
            <w:proofErr w:type="gramEnd"/>
          </w:p>
        </w:tc>
        <w:tc>
          <w:tcPr>
            <w:tcW w:w="1413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Руководители дошкольных образовательных учреждений</w:t>
            </w: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9818,5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9245,7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8326,8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9735,7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9213,1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9526,0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9926,3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10438,6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72132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7571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561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660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3356,1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6968,7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4200,2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4000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495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Бюджет </w:t>
            </w:r>
            <w:proofErr w:type="spellStart"/>
            <w:r w:rsidRPr="00CA63BF">
              <w:rPr>
                <w:sz w:val="18"/>
                <w:szCs w:val="18"/>
              </w:rPr>
              <w:t>Атяшевского</w:t>
            </w:r>
            <w:proofErr w:type="spellEnd"/>
            <w:r w:rsidRPr="00CA63BF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6462,4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2277,0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4126,6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5735,7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9213,1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9526,0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9926,3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10438,6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72132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7571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540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330"/>
        </w:trPr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  <w:r w:rsidRPr="00CA63BF">
              <w:rPr>
                <w:sz w:val="16"/>
                <w:szCs w:val="16"/>
              </w:rPr>
              <w:t>Укрепление материально-технической базы учреждений дошкольного образования</w:t>
            </w:r>
          </w:p>
        </w:tc>
        <w:tc>
          <w:tcPr>
            <w:tcW w:w="1413" w:type="dxa"/>
            <w:gridSpan w:val="3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Руководители дошкольных образовательных учреждений</w:t>
            </w: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37216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3533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2105,3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272,8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516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15530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615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20766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796,6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780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Бюджет </w:t>
            </w:r>
            <w:proofErr w:type="spellStart"/>
            <w:r w:rsidRPr="00CA63BF">
              <w:rPr>
                <w:sz w:val="18"/>
                <w:szCs w:val="18"/>
              </w:rPr>
              <w:t>Атяшевского</w:t>
            </w:r>
            <w:proofErr w:type="spellEnd"/>
            <w:r w:rsidRPr="00CA63BF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920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2736,4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105,30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272,8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575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330"/>
        </w:trPr>
        <w:tc>
          <w:tcPr>
            <w:tcW w:w="14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4"/>
                <w:szCs w:val="14"/>
              </w:rPr>
            </w:pPr>
            <w:r w:rsidRPr="00CA63BF">
              <w:rPr>
                <w:sz w:val="14"/>
                <w:szCs w:val="14"/>
              </w:rPr>
              <w:t>Работа по поддержке воспитанников и педагогов дошкольных образовательных учреждений</w:t>
            </w:r>
          </w:p>
        </w:tc>
        <w:tc>
          <w:tcPr>
            <w:tcW w:w="1413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Руководители дошкольных образовательных учреждений</w:t>
            </w: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502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510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810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Бюджет </w:t>
            </w:r>
            <w:proofErr w:type="spellStart"/>
            <w:r w:rsidRPr="00CA63BF">
              <w:rPr>
                <w:sz w:val="18"/>
                <w:szCs w:val="18"/>
              </w:rPr>
              <w:t>Атяшевского</w:t>
            </w:r>
            <w:proofErr w:type="spellEnd"/>
            <w:r w:rsidRPr="00CA63BF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448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330"/>
        </w:trPr>
        <w:tc>
          <w:tcPr>
            <w:tcW w:w="14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  <w:r w:rsidRPr="00CA63BF">
              <w:rPr>
                <w:sz w:val="16"/>
                <w:szCs w:val="16"/>
              </w:rPr>
              <w:t>Мероприятия по обеспечению безопасности в учреждениях дошкольного образования</w:t>
            </w:r>
          </w:p>
        </w:tc>
        <w:tc>
          <w:tcPr>
            <w:tcW w:w="1413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Руководители дошкольных образовательных учреждений</w:t>
            </w: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326,1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505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585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720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Бюджет </w:t>
            </w:r>
            <w:proofErr w:type="spellStart"/>
            <w:r w:rsidRPr="00CA63BF">
              <w:rPr>
                <w:sz w:val="18"/>
                <w:szCs w:val="18"/>
              </w:rPr>
              <w:t>Атяшевского</w:t>
            </w:r>
            <w:proofErr w:type="spellEnd"/>
            <w:r w:rsidRPr="00CA63BF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326,1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35,0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30,0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30,0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30,0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551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330"/>
        </w:trPr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  <w:r w:rsidRPr="00CA63BF">
              <w:rPr>
                <w:sz w:val="16"/>
                <w:szCs w:val="16"/>
              </w:rPr>
              <w:t>Родительская плата</w:t>
            </w:r>
          </w:p>
        </w:tc>
        <w:tc>
          <w:tcPr>
            <w:tcW w:w="1413" w:type="dxa"/>
            <w:gridSpan w:val="3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Руководители дошкольных образовательных учреждений</w:t>
            </w: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8443,7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9531,8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5173,9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6590,9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6500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6500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3886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3886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6812,3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6752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3886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3886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3886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516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A63BF"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510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A63BF"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525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Бюджет </w:t>
            </w:r>
            <w:proofErr w:type="spellStart"/>
            <w:r w:rsidRPr="00CA63BF">
              <w:rPr>
                <w:sz w:val="18"/>
                <w:szCs w:val="18"/>
              </w:rPr>
              <w:t>Атяшевского</w:t>
            </w:r>
            <w:proofErr w:type="spellEnd"/>
            <w:r w:rsidRPr="00CA63BF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A63BF"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765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8443,7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9531,8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5173,9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6590,9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6500,0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6500,0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3886,0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3886,0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6812,3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6752,0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3886,0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3886,0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3886,0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450"/>
        </w:trPr>
        <w:tc>
          <w:tcPr>
            <w:tcW w:w="14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  <w:r w:rsidRPr="00CA63BF">
              <w:rPr>
                <w:sz w:val="16"/>
                <w:szCs w:val="16"/>
              </w:rPr>
              <w:t xml:space="preserve">Организация предоставления бесплатного </w:t>
            </w:r>
            <w:proofErr w:type="gramStart"/>
            <w:r w:rsidRPr="00CA63BF">
              <w:rPr>
                <w:sz w:val="16"/>
                <w:szCs w:val="16"/>
              </w:rPr>
              <w:t>питания  детям</w:t>
            </w:r>
            <w:proofErr w:type="gramEnd"/>
            <w:r w:rsidRPr="00CA63BF">
              <w:rPr>
                <w:sz w:val="16"/>
                <w:szCs w:val="16"/>
              </w:rPr>
              <w:t xml:space="preserve">  семей </w:t>
            </w:r>
            <w:proofErr w:type="spellStart"/>
            <w:r w:rsidRPr="00CA63BF">
              <w:rPr>
                <w:sz w:val="16"/>
                <w:szCs w:val="16"/>
              </w:rPr>
              <w:t>вонннослужащих</w:t>
            </w:r>
            <w:proofErr w:type="spellEnd"/>
          </w:p>
        </w:tc>
        <w:tc>
          <w:tcPr>
            <w:tcW w:w="1413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Руководители дошкольных образовательных учреждений</w:t>
            </w: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0,0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144,7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140,6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87,7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91,2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450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450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450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Бюджет </w:t>
            </w:r>
            <w:proofErr w:type="spellStart"/>
            <w:r w:rsidRPr="00CA63BF">
              <w:rPr>
                <w:sz w:val="18"/>
                <w:szCs w:val="18"/>
              </w:rPr>
              <w:t>Атяшевского</w:t>
            </w:r>
            <w:proofErr w:type="spellEnd"/>
            <w:r w:rsidRPr="00CA63BF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144,7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140,6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87,7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91,2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450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330"/>
        </w:trPr>
        <w:tc>
          <w:tcPr>
            <w:tcW w:w="14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  <w:r w:rsidRPr="00CA63BF">
              <w:rPr>
                <w:sz w:val="16"/>
                <w:szCs w:val="16"/>
              </w:rPr>
              <w:t xml:space="preserve">Итого по разделу </w:t>
            </w:r>
            <w:proofErr w:type="gramStart"/>
            <w:r w:rsidRPr="00CA63BF">
              <w:rPr>
                <w:sz w:val="16"/>
                <w:szCs w:val="16"/>
              </w:rPr>
              <w:t>развитие  дошкольного</w:t>
            </w:r>
            <w:proofErr w:type="gramEnd"/>
            <w:r w:rsidRPr="00CA63BF">
              <w:rPr>
                <w:sz w:val="16"/>
                <w:szCs w:val="16"/>
              </w:rPr>
              <w:t xml:space="preserve"> образования</w:t>
            </w:r>
          </w:p>
        </w:tc>
        <w:tc>
          <w:tcPr>
            <w:tcW w:w="1413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45679,7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13085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55249,3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50070,6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56602,2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56639,6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56777,6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55075,30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58499,7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64416,8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53489,1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110776,4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44052,2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394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15530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675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20766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796,6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49995,4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37017,3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47825,2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46013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47155,9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41830,90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41552,5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47048,8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38483,9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34130,7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31964,0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615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Бюджет </w:t>
            </w:r>
            <w:proofErr w:type="spellStart"/>
            <w:r w:rsidRPr="00CA63BF">
              <w:rPr>
                <w:sz w:val="18"/>
                <w:szCs w:val="18"/>
              </w:rPr>
              <w:t>Атяшевского</w:t>
            </w:r>
            <w:proofErr w:type="spellEnd"/>
            <w:r w:rsidRPr="00CA63BF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940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2756,4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6462,4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2277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4126,6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5735,7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9358,40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10134,9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10616,0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11119,2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72759,7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8202,2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552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8443,7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9531,8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5173,9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6590,9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6500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6500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3886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3886,00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6812,3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6752,0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3886,0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3886,0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3886,0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7131F6" w:rsidRPr="00CA63BF" w:rsidTr="004C676B">
        <w:trPr>
          <w:gridAfter w:val="11"/>
          <w:wAfter w:w="6091" w:type="dxa"/>
          <w:trHeight w:val="540"/>
        </w:trPr>
        <w:tc>
          <w:tcPr>
            <w:tcW w:w="563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7131F6" w:rsidRPr="00CA63BF" w:rsidRDefault="007131F6" w:rsidP="007131F6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Основное мероприятие.                                                                   </w:t>
            </w:r>
            <w:r w:rsidRPr="00CA63BF">
              <w:rPr>
                <w:b/>
                <w:bCs/>
              </w:rPr>
              <w:t xml:space="preserve">3 - </w:t>
            </w:r>
            <w:proofErr w:type="gramStart"/>
            <w:r w:rsidRPr="00CA63BF">
              <w:rPr>
                <w:b/>
                <w:bCs/>
              </w:rPr>
              <w:t>Развитие  дополнительного</w:t>
            </w:r>
            <w:proofErr w:type="gramEnd"/>
            <w:r w:rsidRPr="00CA63BF">
              <w:rPr>
                <w:b/>
                <w:bCs/>
              </w:rPr>
              <w:t xml:space="preserve">  образования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131F6" w:rsidRPr="00CA63BF" w:rsidRDefault="007131F6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330"/>
        </w:trPr>
        <w:tc>
          <w:tcPr>
            <w:tcW w:w="14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  <w:r w:rsidRPr="00CA63BF">
              <w:rPr>
                <w:sz w:val="16"/>
                <w:szCs w:val="16"/>
              </w:rPr>
              <w:t>Учреждения дополнительного образования детей</w:t>
            </w:r>
          </w:p>
        </w:tc>
        <w:tc>
          <w:tcPr>
            <w:tcW w:w="1413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Руководители учреждений дополнительного образования</w:t>
            </w: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13480,5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12552,6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13867,7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12779,2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8978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15041,2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14720,50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15470,5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15810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12970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13985,5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382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750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1817,8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690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Бюджет </w:t>
            </w:r>
            <w:proofErr w:type="spellStart"/>
            <w:r w:rsidRPr="00CA63BF">
              <w:rPr>
                <w:sz w:val="18"/>
                <w:szCs w:val="18"/>
              </w:rPr>
              <w:t>Атяшевского</w:t>
            </w:r>
            <w:proofErr w:type="spellEnd"/>
            <w:r w:rsidRPr="00CA63BF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13480,5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12552,6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13867,7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10961,4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8978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15041,20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14720,50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63BF">
              <w:rPr>
                <w:rFonts w:ascii="Arial" w:hAnsi="Arial" w:cs="Arial"/>
                <w:sz w:val="16"/>
                <w:szCs w:val="16"/>
              </w:rPr>
              <w:t>15470,5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15810,0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12970,0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13985,5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480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330"/>
        </w:trPr>
        <w:tc>
          <w:tcPr>
            <w:tcW w:w="14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  <w:r w:rsidRPr="00CA63BF">
              <w:rPr>
                <w:sz w:val="16"/>
                <w:szCs w:val="16"/>
              </w:rPr>
              <w:t>Обеспечение персонифицированного финансирования дополнительного образования детей (до 31.08.2023 г.)</w:t>
            </w:r>
          </w:p>
        </w:tc>
        <w:tc>
          <w:tcPr>
            <w:tcW w:w="1413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Руководители учреждений дополнительного образования</w:t>
            </w: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671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1404,6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2349,90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1745,50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971,3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493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510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630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Бюджет </w:t>
            </w:r>
            <w:proofErr w:type="spellStart"/>
            <w:r w:rsidRPr="00CA63BF">
              <w:rPr>
                <w:sz w:val="18"/>
                <w:szCs w:val="18"/>
              </w:rPr>
              <w:t>Атяшевского</w:t>
            </w:r>
            <w:proofErr w:type="spellEnd"/>
            <w:r w:rsidRPr="00CA63BF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671,0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1404,6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2349,90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1745,50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971,30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450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71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CA63BF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CA63BF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207"/>
        </w:trPr>
        <w:tc>
          <w:tcPr>
            <w:tcW w:w="14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6"/>
                <w:szCs w:val="16"/>
              </w:rPr>
            </w:pPr>
            <w:r w:rsidRPr="00CA63BF">
              <w:rPr>
                <w:sz w:val="16"/>
                <w:szCs w:val="16"/>
              </w:rPr>
              <w:t>Обеспечение финансирования социальных сертификатов на получение муниципальных услуг в социальной сфере (с 01.09.2023)</w:t>
            </w:r>
          </w:p>
        </w:tc>
        <w:tc>
          <w:tcPr>
            <w:tcW w:w="1413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Руководители учреждений дополнительного образования</w:t>
            </w: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1694,6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3156,9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2349,3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2349,3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47F78" w:rsidRPr="00CA63BF" w:rsidTr="004C676B">
        <w:trPr>
          <w:gridAfter w:val="11"/>
          <w:wAfter w:w="6091" w:type="dxa"/>
          <w:trHeight w:val="450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47F78" w:rsidRPr="00CA63BF" w:rsidTr="004C676B">
        <w:trPr>
          <w:gridAfter w:val="11"/>
          <w:wAfter w:w="6091" w:type="dxa"/>
          <w:trHeight w:val="450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47F78" w:rsidRPr="00CA63BF" w:rsidTr="004C676B">
        <w:trPr>
          <w:gridAfter w:val="11"/>
          <w:wAfter w:w="6091" w:type="dxa"/>
          <w:trHeight w:val="450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Бюджет </w:t>
            </w:r>
            <w:proofErr w:type="spellStart"/>
            <w:r w:rsidRPr="00CA63BF">
              <w:rPr>
                <w:sz w:val="18"/>
                <w:szCs w:val="18"/>
              </w:rPr>
              <w:t>Атяшевского</w:t>
            </w:r>
            <w:proofErr w:type="spellEnd"/>
            <w:r w:rsidRPr="00CA63BF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1694,6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3156,9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2349,3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2349,3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47F78" w:rsidRPr="00CA63BF" w:rsidTr="004C676B">
        <w:trPr>
          <w:gridAfter w:val="11"/>
          <w:wAfter w:w="6091" w:type="dxa"/>
          <w:trHeight w:val="450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47F78" w:rsidRPr="00CA63BF" w:rsidTr="004C676B">
        <w:trPr>
          <w:gridAfter w:val="11"/>
          <w:wAfter w:w="6091" w:type="dxa"/>
          <w:trHeight w:val="330"/>
        </w:trPr>
        <w:tc>
          <w:tcPr>
            <w:tcW w:w="14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6"/>
                <w:szCs w:val="16"/>
              </w:rPr>
            </w:pPr>
            <w:r w:rsidRPr="00CA63BF">
              <w:rPr>
                <w:sz w:val="16"/>
                <w:szCs w:val="16"/>
              </w:rPr>
              <w:t>Укрепление материально-технической базы учреждений дополнительного образования детей</w:t>
            </w:r>
          </w:p>
        </w:tc>
        <w:tc>
          <w:tcPr>
            <w:tcW w:w="1413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Руководители учреждений дополнительного образования</w:t>
            </w: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470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902,20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1200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A63BF"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630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A63BF"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675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Бюджет </w:t>
            </w:r>
            <w:proofErr w:type="spellStart"/>
            <w:r w:rsidRPr="00CA63BF">
              <w:rPr>
                <w:sz w:val="18"/>
                <w:szCs w:val="18"/>
              </w:rPr>
              <w:t>Атяшевского</w:t>
            </w:r>
            <w:proofErr w:type="spellEnd"/>
            <w:r w:rsidRPr="00CA63BF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200,0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100,0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170,0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1100,0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902,20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900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A63BF"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330"/>
        </w:trPr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6"/>
                <w:szCs w:val="16"/>
              </w:rPr>
            </w:pPr>
            <w:r w:rsidRPr="00CA63BF">
              <w:rPr>
                <w:sz w:val="16"/>
                <w:szCs w:val="16"/>
              </w:rPr>
              <w:t>Работа по поддержке воспитанников и педагогов учреждений дополнительного образования детей</w:t>
            </w:r>
          </w:p>
        </w:tc>
        <w:tc>
          <w:tcPr>
            <w:tcW w:w="1413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МБОУ </w:t>
            </w:r>
            <w:proofErr w:type="gramStart"/>
            <w:r w:rsidRPr="00CA63BF">
              <w:rPr>
                <w:sz w:val="18"/>
                <w:szCs w:val="18"/>
              </w:rPr>
              <w:t>ДОД  «</w:t>
            </w:r>
            <w:proofErr w:type="spellStart"/>
            <w:proofErr w:type="gramEnd"/>
            <w:r w:rsidRPr="00CA63BF">
              <w:rPr>
                <w:sz w:val="18"/>
                <w:szCs w:val="18"/>
              </w:rPr>
              <w:t>Атяшевский</w:t>
            </w:r>
            <w:proofErr w:type="spellEnd"/>
            <w:r w:rsidRPr="00CA63BF">
              <w:rPr>
                <w:sz w:val="18"/>
                <w:szCs w:val="18"/>
              </w:rPr>
              <w:t xml:space="preserve"> ДДТ»</w:t>
            </w: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74,0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1200"/>
        </w:trPr>
        <w:tc>
          <w:tcPr>
            <w:tcW w:w="14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525"/>
        </w:trPr>
        <w:tc>
          <w:tcPr>
            <w:tcW w:w="14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675"/>
        </w:trPr>
        <w:tc>
          <w:tcPr>
            <w:tcW w:w="14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Бюджет </w:t>
            </w:r>
            <w:proofErr w:type="spellStart"/>
            <w:r w:rsidRPr="00CA63BF">
              <w:rPr>
                <w:sz w:val="18"/>
                <w:szCs w:val="18"/>
              </w:rPr>
              <w:t>Атяшевского</w:t>
            </w:r>
            <w:proofErr w:type="spellEnd"/>
            <w:r w:rsidRPr="00CA63BF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20,0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20,0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10,0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50,0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80,0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74,0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551"/>
        </w:trPr>
        <w:tc>
          <w:tcPr>
            <w:tcW w:w="14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268"/>
        </w:trPr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6"/>
                <w:szCs w:val="16"/>
              </w:rPr>
            </w:pPr>
            <w:r w:rsidRPr="00CA63BF">
              <w:rPr>
                <w:sz w:val="16"/>
                <w:szCs w:val="16"/>
              </w:rPr>
              <w:t xml:space="preserve">Мероприятия по обеспечению безопасности в учреждениях </w:t>
            </w:r>
            <w:proofErr w:type="gramStart"/>
            <w:r w:rsidRPr="00CA63BF">
              <w:rPr>
                <w:sz w:val="16"/>
                <w:szCs w:val="16"/>
              </w:rPr>
              <w:t>дополнительного  образования</w:t>
            </w:r>
            <w:proofErr w:type="gramEnd"/>
          </w:p>
        </w:tc>
        <w:tc>
          <w:tcPr>
            <w:tcW w:w="1413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Руководители учреждений дополнительного образования</w:t>
            </w: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169,2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56,0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1200"/>
        </w:trPr>
        <w:tc>
          <w:tcPr>
            <w:tcW w:w="14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585"/>
        </w:trPr>
        <w:tc>
          <w:tcPr>
            <w:tcW w:w="14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600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Бюджет </w:t>
            </w:r>
            <w:proofErr w:type="spellStart"/>
            <w:r w:rsidRPr="00CA63BF">
              <w:rPr>
                <w:sz w:val="18"/>
                <w:szCs w:val="18"/>
              </w:rPr>
              <w:t>Атяшевского</w:t>
            </w:r>
            <w:proofErr w:type="spellEnd"/>
            <w:r w:rsidRPr="00CA63BF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169,20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56,0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30,0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30,0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30,0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379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330"/>
        </w:trPr>
        <w:tc>
          <w:tcPr>
            <w:tcW w:w="14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6"/>
                <w:szCs w:val="16"/>
              </w:rPr>
            </w:pPr>
            <w:r w:rsidRPr="00CA63BF">
              <w:rPr>
                <w:sz w:val="16"/>
                <w:szCs w:val="16"/>
              </w:rPr>
              <w:t xml:space="preserve">Летний, осенний </w:t>
            </w:r>
            <w:proofErr w:type="gramStart"/>
            <w:r w:rsidRPr="00CA63BF">
              <w:rPr>
                <w:sz w:val="16"/>
                <w:szCs w:val="16"/>
              </w:rPr>
              <w:t>отдых  и</w:t>
            </w:r>
            <w:proofErr w:type="gramEnd"/>
            <w:r w:rsidRPr="00CA63BF">
              <w:rPr>
                <w:sz w:val="16"/>
                <w:szCs w:val="16"/>
              </w:rPr>
              <w:t xml:space="preserve"> оздоровление детей</w:t>
            </w:r>
          </w:p>
        </w:tc>
        <w:tc>
          <w:tcPr>
            <w:tcW w:w="1413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Руководители учреждений дополнительного образования</w:t>
            </w: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117,1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1200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780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85,6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600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Бюджет </w:t>
            </w:r>
            <w:proofErr w:type="spellStart"/>
            <w:r w:rsidRPr="00CA63BF">
              <w:rPr>
                <w:sz w:val="18"/>
                <w:szCs w:val="18"/>
              </w:rPr>
              <w:t>Атяшевского</w:t>
            </w:r>
            <w:proofErr w:type="spellEnd"/>
            <w:r w:rsidRPr="00CA63BF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31,5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450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330"/>
        </w:trPr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6"/>
                <w:szCs w:val="16"/>
              </w:rPr>
            </w:pPr>
            <w:r w:rsidRPr="00CA63BF">
              <w:rPr>
                <w:sz w:val="16"/>
                <w:szCs w:val="16"/>
              </w:rPr>
              <w:t>Проведение спортивно-массовых мероприятий</w:t>
            </w:r>
          </w:p>
        </w:tc>
        <w:tc>
          <w:tcPr>
            <w:tcW w:w="1413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Руководители учреждений дополнительного образования</w:t>
            </w: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75,8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94,6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135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614"/>
        </w:trPr>
        <w:tc>
          <w:tcPr>
            <w:tcW w:w="14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552"/>
        </w:trPr>
        <w:tc>
          <w:tcPr>
            <w:tcW w:w="14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780"/>
        </w:trPr>
        <w:tc>
          <w:tcPr>
            <w:tcW w:w="14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Бюджет </w:t>
            </w:r>
            <w:proofErr w:type="spellStart"/>
            <w:r w:rsidRPr="00CA63BF">
              <w:rPr>
                <w:sz w:val="18"/>
                <w:szCs w:val="18"/>
              </w:rPr>
              <w:t>Атяшевского</w:t>
            </w:r>
            <w:proofErr w:type="spellEnd"/>
            <w:r w:rsidRPr="00CA63BF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75,8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94,6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85,0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135,00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85,0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85,0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85,0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85,0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390"/>
        </w:trPr>
        <w:tc>
          <w:tcPr>
            <w:tcW w:w="14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330"/>
        </w:trPr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Грант по итогам смотра-конкурса на лучшую постановку физкультурно-оздоровительной и спортивной работы среди муниципальны</w:t>
            </w:r>
            <w:r w:rsidRPr="00CA63BF">
              <w:rPr>
                <w:sz w:val="18"/>
                <w:szCs w:val="18"/>
              </w:rPr>
              <w:lastRenderedPageBreak/>
              <w:t>х районов Республики Мордовия</w:t>
            </w:r>
          </w:p>
        </w:tc>
        <w:tc>
          <w:tcPr>
            <w:tcW w:w="1413" w:type="dxa"/>
            <w:gridSpan w:val="3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lastRenderedPageBreak/>
              <w:t>Руководители учреждений дополнительного образования</w:t>
            </w: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420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465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200,0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360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Бюджет </w:t>
            </w:r>
            <w:proofErr w:type="spellStart"/>
            <w:r w:rsidRPr="00CA63BF">
              <w:rPr>
                <w:sz w:val="18"/>
                <w:szCs w:val="18"/>
              </w:rPr>
              <w:t>Атяшевского</w:t>
            </w:r>
            <w:proofErr w:type="spellEnd"/>
            <w:r w:rsidRPr="00CA63BF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600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330"/>
        </w:trPr>
        <w:tc>
          <w:tcPr>
            <w:tcW w:w="14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6"/>
                <w:szCs w:val="16"/>
              </w:rPr>
            </w:pPr>
            <w:r w:rsidRPr="00CA63BF">
              <w:rPr>
                <w:sz w:val="16"/>
                <w:szCs w:val="16"/>
              </w:rPr>
              <w:t>Премия Главы Республики Мордовия для поощрения организации дополнительного образования детей в Республике Мордовия, реализующие дополнительные общеобразовательные, общеразвивающие программы технической направленности</w:t>
            </w:r>
          </w:p>
        </w:tc>
        <w:tc>
          <w:tcPr>
            <w:tcW w:w="1413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Руководители учреждений дополнительного образования</w:t>
            </w: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390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405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500,0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495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Бюджет </w:t>
            </w:r>
            <w:proofErr w:type="spellStart"/>
            <w:r w:rsidRPr="00CA63BF">
              <w:rPr>
                <w:sz w:val="18"/>
                <w:szCs w:val="18"/>
              </w:rPr>
              <w:t>Атяшевского</w:t>
            </w:r>
            <w:proofErr w:type="spellEnd"/>
            <w:r w:rsidRPr="00CA63BF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675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330"/>
        </w:trPr>
        <w:tc>
          <w:tcPr>
            <w:tcW w:w="14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6"/>
                <w:szCs w:val="16"/>
              </w:rPr>
            </w:pPr>
            <w:r w:rsidRPr="00CA63BF">
              <w:rPr>
                <w:sz w:val="16"/>
                <w:szCs w:val="16"/>
              </w:rPr>
              <w:t xml:space="preserve">Итого по разделу </w:t>
            </w:r>
            <w:proofErr w:type="gramStart"/>
            <w:r w:rsidRPr="00CA63BF">
              <w:rPr>
                <w:sz w:val="16"/>
                <w:szCs w:val="16"/>
              </w:rPr>
              <w:t>развитие  дополнительного</w:t>
            </w:r>
            <w:proofErr w:type="gramEnd"/>
            <w:r w:rsidRPr="00CA63BF">
              <w:rPr>
                <w:sz w:val="16"/>
                <w:szCs w:val="16"/>
              </w:rPr>
              <w:t xml:space="preserve">  образования</w:t>
            </w:r>
          </w:p>
        </w:tc>
        <w:tc>
          <w:tcPr>
            <w:tcW w:w="1413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13690,5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12702,6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15230,6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14644,8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10596,6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17606,10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17672,4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18451,4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19181,9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15534,3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16549,8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499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863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1085,6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1817,8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675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Бюджет </w:t>
            </w:r>
            <w:proofErr w:type="spellStart"/>
            <w:r w:rsidRPr="00CA63BF">
              <w:rPr>
                <w:sz w:val="18"/>
                <w:szCs w:val="18"/>
              </w:rPr>
              <w:t>Атяшевского</w:t>
            </w:r>
            <w:proofErr w:type="spellEnd"/>
            <w:r w:rsidRPr="00CA63BF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13690,5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12702,6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14145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12827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10596,6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17606,10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17672,4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18451,40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19181,9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15534,3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16549,8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450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645"/>
        </w:trPr>
        <w:tc>
          <w:tcPr>
            <w:tcW w:w="408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Основное мероприятие.                                                                  </w:t>
            </w:r>
            <w:r w:rsidRPr="00CA63BF">
              <w:rPr>
                <w:b/>
                <w:bCs/>
              </w:rPr>
              <w:t>4 - Опека и попечительство</w:t>
            </w:r>
          </w:p>
        </w:tc>
        <w:tc>
          <w:tcPr>
            <w:tcW w:w="154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330"/>
        </w:trPr>
        <w:tc>
          <w:tcPr>
            <w:tcW w:w="14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6"/>
                <w:szCs w:val="16"/>
              </w:rPr>
            </w:pPr>
            <w:r w:rsidRPr="00CA63BF">
              <w:rPr>
                <w:sz w:val="16"/>
                <w:szCs w:val="16"/>
              </w:rPr>
              <w:t>Орган опеки и попечительство</w:t>
            </w:r>
          </w:p>
        </w:tc>
        <w:tc>
          <w:tcPr>
            <w:tcW w:w="1413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Управление образования Администрации </w:t>
            </w:r>
            <w:proofErr w:type="spellStart"/>
            <w:r w:rsidRPr="00CA63BF">
              <w:rPr>
                <w:sz w:val="18"/>
                <w:szCs w:val="18"/>
              </w:rPr>
              <w:t>Атяшевского</w:t>
            </w:r>
            <w:proofErr w:type="spellEnd"/>
            <w:r w:rsidRPr="00CA63BF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294,9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148,4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118,6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279,9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188,5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188,8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348,6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358,3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365,1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373,1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389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660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154,6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148,4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147,0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118,6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155,5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157,60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157,9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175,1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190,6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200,9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208,9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615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Бюджет </w:t>
            </w:r>
            <w:proofErr w:type="spellStart"/>
            <w:r w:rsidRPr="00CA63BF">
              <w:rPr>
                <w:sz w:val="18"/>
                <w:szCs w:val="18"/>
              </w:rPr>
              <w:t>Атяшевского</w:t>
            </w:r>
            <w:proofErr w:type="spellEnd"/>
            <w:r w:rsidRPr="00CA63BF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140,3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124,4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30,90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30,9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173,5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167,7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164,2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164,2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480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330"/>
        </w:trPr>
        <w:tc>
          <w:tcPr>
            <w:tcW w:w="14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6"/>
                <w:szCs w:val="16"/>
              </w:rPr>
            </w:pPr>
            <w:r w:rsidRPr="00CA63BF">
              <w:rPr>
                <w:sz w:val="16"/>
                <w:szCs w:val="16"/>
              </w:rPr>
              <w:t>Заработная плата приемным родителям</w:t>
            </w:r>
          </w:p>
        </w:tc>
        <w:tc>
          <w:tcPr>
            <w:tcW w:w="1413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Управление образования Администрации </w:t>
            </w:r>
            <w:proofErr w:type="spellStart"/>
            <w:r w:rsidRPr="00CA63BF">
              <w:rPr>
                <w:sz w:val="18"/>
                <w:szCs w:val="18"/>
              </w:rPr>
              <w:t>Атяшевского</w:t>
            </w:r>
            <w:proofErr w:type="spellEnd"/>
            <w:r w:rsidRPr="00CA63BF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898,5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869,3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769,6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841,6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809,5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661,9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640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678,4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678,4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875,3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446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630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898,5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869,3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769,6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841,6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809,50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661,9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640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678,4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678,4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875,3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465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Бюджет </w:t>
            </w:r>
            <w:proofErr w:type="spellStart"/>
            <w:r w:rsidRPr="00CA63BF">
              <w:rPr>
                <w:sz w:val="18"/>
                <w:szCs w:val="18"/>
              </w:rPr>
              <w:t>Атяшевского</w:t>
            </w:r>
            <w:proofErr w:type="spellEnd"/>
            <w:r w:rsidRPr="00CA63BF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480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330"/>
        </w:trPr>
        <w:tc>
          <w:tcPr>
            <w:tcW w:w="14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6"/>
                <w:szCs w:val="16"/>
              </w:rPr>
            </w:pPr>
            <w:r w:rsidRPr="00CA63BF">
              <w:rPr>
                <w:sz w:val="16"/>
                <w:szCs w:val="16"/>
              </w:rPr>
              <w:t>Опекунское пособие</w:t>
            </w:r>
          </w:p>
        </w:tc>
        <w:tc>
          <w:tcPr>
            <w:tcW w:w="1413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Управление образования Администрации </w:t>
            </w:r>
            <w:proofErr w:type="spellStart"/>
            <w:r w:rsidRPr="00CA63BF">
              <w:rPr>
                <w:sz w:val="18"/>
                <w:szCs w:val="18"/>
              </w:rPr>
              <w:t>Атяшевского</w:t>
            </w:r>
            <w:proofErr w:type="spellEnd"/>
            <w:r w:rsidRPr="00CA63BF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2340,9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2422,4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1730,4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3045,9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2878,3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1594,3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1906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2030,5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2030,5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3118,6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1200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70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2340,9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2422,4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1730,4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3045,9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2878,30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1594,3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1906,0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2030,5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2030,5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3118,6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585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Бюджет </w:t>
            </w:r>
            <w:proofErr w:type="spellStart"/>
            <w:r w:rsidRPr="00CA63BF">
              <w:rPr>
                <w:sz w:val="18"/>
                <w:szCs w:val="18"/>
              </w:rPr>
              <w:t>Атяшевского</w:t>
            </w:r>
            <w:proofErr w:type="spellEnd"/>
            <w:r w:rsidRPr="00CA63BF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420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330"/>
        </w:trPr>
        <w:tc>
          <w:tcPr>
            <w:tcW w:w="14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6"/>
                <w:szCs w:val="16"/>
              </w:rPr>
            </w:pPr>
            <w:r w:rsidRPr="00CA63BF">
              <w:rPr>
                <w:sz w:val="16"/>
                <w:szCs w:val="16"/>
              </w:rPr>
              <w:t xml:space="preserve">Обеспечение жильем детей –сирот, детей, оставшихся без попечения </w:t>
            </w:r>
            <w:r w:rsidRPr="00CA63BF">
              <w:rPr>
                <w:sz w:val="16"/>
                <w:szCs w:val="16"/>
              </w:rPr>
              <w:lastRenderedPageBreak/>
              <w:t>родителей</w:t>
            </w:r>
          </w:p>
        </w:tc>
        <w:tc>
          <w:tcPr>
            <w:tcW w:w="1413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lastRenderedPageBreak/>
              <w:t xml:space="preserve">Управление образования Администрации </w:t>
            </w:r>
            <w:proofErr w:type="spellStart"/>
            <w:r w:rsidRPr="00CA63BF">
              <w:rPr>
                <w:sz w:val="18"/>
                <w:szCs w:val="18"/>
              </w:rPr>
              <w:t>Атяшевского</w:t>
            </w:r>
            <w:proofErr w:type="spellEnd"/>
            <w:r w:rsidRPr="00CA63BF">
              <w:rPr>
                <w:sz w:val="18"/>
                <w:szCs w:val="18"/>
              </w:rPr>
              <w:t xml:space="preserve"> муниципально</w:t>
            </w:r>
            <w:r w:rsidRPr="00CA63BF">
              <w:rPr>
                <w:sz w:val="18"/>
                <w:szCs w:val="18"/>
              </w:rPr>
              <w:lastRenderedPageBreak/>
              <w:t>го района</w:t>
            </w: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11313,2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3134,8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2115,9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1106,8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1111,2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1243,9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1313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2623,8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2744,2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606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1671,8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1044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1050,4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2099,00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1040,3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705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9641,4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2090,8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2115,9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1106,8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1111,2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1243,9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262,6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524,80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1703,9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510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Бюджет </w:t>
            </w:r>
            <w:proofErr w:type="spellStart"/>
            <w:r w:rsidRPr="00CA63BF">
              <w:rPr>
                <w:sz w:val="18"/>
                <w:szCs w:val="18"/>
              </w:rPr>
              <w:t>Атяшевского</w:t>
            </w:r>
            <w:proofErr w:type="spellEnd"/>
            <w:r w:rsidRPr="00CA63BF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450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330"/>
        </w:trPr>
        <w:tc>
          <w:tcPr>
            <w:tcW w:w="14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6"/>
                <w:szCs w:val="16"/>
              </w:rPr>
            </w:pPr>
            <w:r w:rsidRPr="00CA63BF">
              <w:rPr>
                <w:sz w:val="16"/>
                <w:szCs w:val="16"/>
              </w:rPr>
              <w:t xml:space="preserve">Закупка технических средств и </w:t>
            </w:r>
            <w:proofErr w:type="spellStart"/>
            <w:r w:rsidRPr="00CA63BF">
              <w:rPr>
                <w:sz w:val="16"/>
                <w:szCs w:val="16"/>
              </w:rPr>
              <w:t>прграммного</w:t>
            </w:r>
            <w:proofErr w:type="spellEnd"/>
            <w:r w:rsidRPr="00CA63BF">
              <w:rPr>
                <w:sz w:val="16"/>
                <w:szCs w:val="16"/>
              </w:rPr>
              <w:t xml:space="preserve"> обеспечения для оснащения муниципального </w:t>
            </w:r>
            <w:proofErr w:type="spellStart"/>
            <w:r w:rsidRPr="00CA63BF">
              <w:rPr>
                <w:sz w:val="16"/>
                <w:szCs w:val="16"/>
              </w:rPr>
              <w:t>рператора</w:t>
            </w:r>
            <w:proofErr w:type="spellEnd"/>
            <w:r w:rsidRPr="00CA63BF">
              <w:rPr>
                <w:sz w:val="16"/>
                <w:szCs w:val="16"/>
              </w:rPr>
              <w:t xml:space="preserve"> автоматизированным рабочим местом для подключения к сегменту АС ФБД "Граждане"</w:t>
            </w:r>
          </w:p>
        </w:tc>
        <w:tc>
          <w:tcPr>
            <w:tcW w:w="1413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Управление образования Администрации </w:t>
            </w:r>
            <w:proofErr w:type="spellStart"/>
            <w:r w:rsidRPr="00CA63BF">
              <w:rPr>
                <w:sz w:val="18"/>
                <w:szCs w:val="18"/>
              </w:rPr>
              <w:t>Атяшевского</w:t>
            </w:r>
            <w:proofErr w:type="spellEnd"/>
            <w:r w:rsidRPr="00CA63BF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206,3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1200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510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600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Бюджет </w:t>
            </w:r>
            <w:proofErr w:type="spellStart"/>
            <w:r w:rsidRPr="00CA63BF">
              <w:rPr>
                <w:sz w:val="18"/>
                <w:szCs w:val="18"/>
              </w:rPr>
              <w:t>Атяшевского</w:t>
            </w:r>
            <w:proofErr w:type="spellEnd"/>
            <w:r w:rsidRPr="00CA63BF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206,3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375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410"/>
        </w:trPr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6"/>
                <w:szCs w:val="16"/>
              </w:rPr>
            </w:pPr>
            <w:r w:rsidRPr="00CA63BF">
              <w:rPr>
                <w:sz w:val="16"/>
                <w:szCs w:val="16"/>
              </w:rPr>
              <w:t>Итого по разделу опека и попечительство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11313,2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3134,8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5509,9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4546,9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4087,8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4140,8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5488,8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6500,10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5189,2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2894,6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3067,2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3074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4367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1200"/>
        </w:trPr>
        <w:tc>
          <w:tcPr>
            <w:tcW w:w="14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1671,8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1044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1050,4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2099,00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1040,30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705"/>
        </w:trPr>
        <w:tc>
          <w:tcPr>
            <w:tcW w:w="14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9641,4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2090,8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5509,9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4546,9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4087,8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3934,5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4314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4370,20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4118,00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2721,10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2899,50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2909,80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4202,80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720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Бюджет </w:t>
            </w:r>
            <w:proofErr w:type="spellStart"/>
            <w:r w:rsidRPr="00CA63BF">
              <w:rPr>
                <w:sz w:val="18"/>
                <w:szCs w:val="18"/>
              </w:rPr>
              <w:t>Атяшевского</w:t>
            </w:r>
            <w:proofErr w:type="spellEnd"/>
            <w:r w:rsidRPr="00CA63BF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206,3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124,4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30,90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30,90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173,50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167,70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164,20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164,20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521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1050"/>
        </w:trPr>
        <w:tc>
          <w:tcPr>
            <w:tcW w:w="563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Основное мероприятие.                                                                  </w:t>
            </w:r>
            <w:r w:rsidRPr="00CA63BF">
              <w:rPr>
                <w:b/>
                <w:bCs/>
              </w:rPr>
              <w:t xml:space="preserve">5- Обеспечение деятельности Управления образования Администрации </w:t>
            </w:r>
            <w:proofErr w:type="spellStart"/>
            <w:r w:rsidRPr="00CA63BF">
              <w:rPr>
                <w:b/>
                <w:bCs/>
              </w:rPr>
              <w:t>Атяшевского</w:t>
            </w:r>
            <w:proofErr w:type="spellEnd"/>
            <w:r w:rsidRPr="00CA63BF">
              <w:rPr>
                <w:b/>
                <w:bCs/>
              </w:rPr>
              <w:t xml:space="preserve"> муниципального района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D30B6C" w:rsidRPr="00CA63BF" w:rsidTr="004C676B">
        <w:trPr>
          <w:gridAfter w:val="11"/>
          <w:wAfter w:w="6091" w:type="dxa"/>
          <w:trHeight w:val="330"/>
        </w:trPr>
        <w:tc>
          <w:tcPr>
            <w:tcW w:w="14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30B6C" w:rsidRPr="00CA63BF" w:rsidRDefault="00D30B6C" w:rsidP="00047F78">
            <w:pPr>
              <w:jc w:val="center"/>
              <w:rPr>
                <w:sz w:val="16"/>
                <w:szCs w:val="16"/>
              </w:rPr>
            </w:pPr>
            <w:r w:rsidRPr="00CA63BF">
              <w:rPr>
                <w:sz w:val="16"/>
                <w:szCs w:val="16"/>
              </w:rPr>
              <w:t xml:space="preserve">Аппарат Управления образования Администрации </w:t>
            </w:r>
            <w:proofErr w:type="spellStart"/>
            <w:r w:rsidRPr="00CA63BF">
              <w:rPr>
                <w:sz w:val="16"/>
                <w:szCs w:val="16"/>
              </w:rPr>
              <w:t>Атяшевского</w:t>
            </w:r>
            <w:proofErr w:type="spellEnd"/>
            <w:r w:rsidRPr="00CA63BF">
              <w:rPr>
                <w:sz w:val="16"/>
                <w:szCs w:val="16"/>
              </w:rPr>
              <w:t xml:space="preserve"> муниципального района</w:t>
            </w:r>
          </w:p>
        </w:tc>
        <w:tc>
          <w:tcPr>
            <w:tcW w:w="1413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D30B6C" w:rsidRPr="00CA63BF" w:rsidRDefault="00D30B6C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Управление образования Администрации </w:t>
            </w:r>
            <w:proofErr w:type="spellStart"/>
            <w:r w:rsidRPr="00CA63BF">
              <w:rPr>
                <w:sz w:val="18"/>
                <w:szCs w:val="18"/>
              </w:rPr>
              <w:t>Атяшевского</w:t>
            </w:r>
            <w:proofErr w:type="spellEnd"/>
            <w:r w:rsidRPr="00CA63BF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D30B6C" w:rsidRPr="00CA63BF" w:rsidRDefault="00D30B6C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D30B6C" w:rsidRPr="00CA63BF" w:rsidRDefault="00D30B6C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D30B6C" w:rsidRPr="00CA63BF" w:rsidRDefault="00D30B6C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D30B6C" w:rsidRPr="00CA63BF" w:rsidRDefault="00D30B6C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D30B6C" w:rsidRPr="00CA63BF" w:rsidRDefault="00D30B6C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2670,1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2851,1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3127,2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3371,5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3555,8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3339,40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3644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4266,6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2695,1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1912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1912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sz w:val="20"/>
                <w:szCs w:val="20"/>
              </w:rPr>
            </w:pPr>
          </w:p>
        </w:tc>
      </w:tr>
      <w:tr w:rsidR="00D30B6C" w:rsidRPr="00CA63BF" w:rsidTr="004C676B">
        <w:trPr>
          <w:gridAfter w:val="11"/>
          <w:wAfter w:w="6091" w:type="dxa"/>
          <w:trHeight w:val="523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30B6C" w:rsidRPr="00CA63BF" w:rsidRDefault="00D30B6C" w:rsidP="00047F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D30B6C" w:rsidRPr="00CA63BF" w:rsidRDefault="00D30B6C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D30B6C" w:rsidRPr="00CA63BF" w:rsidRDefault="00D30B6C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D30B6C" w:rsidRPr="00CA63BF" w:rsidRDefault="00D30B6C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D30B6C" w:rsidRPr="00CA63BF" w:rsidRDefault="00D30B6C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D30B6C" w:rsidRPr="00CA63BF" w:rsidRDefault="00D30B6C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D30B6C" w:rsidRPr="00CA63BF" w:rsidRDefault="00D30B6C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sz w:val="20"/>
                <w:szCs w:val="20"/>
              </w:rPr>
            </w:pPr>
          </w:p>
        </w:tc>
      </w:tr>
      <w:tr w:rsidR="00D30B6C" w:rsidRPr="00CA63BF" w:rsidTr="004C676B">
        <w:trPr>
          <w:gridAfter w:val="11"/>
          <w:wAfter w:w="6091" w:type="dxa"/>
          <w:trHeight w:val="690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30B6C" w:rsidRPr="00CA63BF" w:rsidRDefault="00D30B6C" w:rsidP="00047F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D30B6C" w:rsidRPr="00CA63BF" w:rsidRDefault="00D30B6C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D30B6C" w:rsidRPr="00CA63BF" w:rsidRDefault="00D30B6C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D30B6C" w:rsidRPr="00CA63BF" w:rsidRDefault="00D30B6C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D30B6C" w:rsidRPr="00CA63BF" w:rsidRDefault="00D30B6C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D30B6C" w:rsidRPr="00CA63BF" w:rsidRDefault="00D30B6C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D30B6C" w:rsidRPr="00CA63BF" w:rsidRDefault="00D30B6C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515,9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D30B6C" w:rsidRPr="00CA63BF" w:rsidRDefault="00D30B6C" w:rsidP="00047F78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995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sz w:val="20"/>
                <w:szCs w:val="20"/>
              </w:rPr>
            </w:pPr>
          </w:p>
        </w:tc>
      </w:tr>
      <w:tr w:rsidR="00D30B6C" w:rsidRPr="00CA63BF" w:rsidTr="004C676B">
        <w:trPr>
          <w:gridAfter w:val="11"/>
          <w:wAfter w:w="6091" w:type="dxa"/>
          <w:trHeight w:val="750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30B6C" w:rsidRPr="00CA63BF" w:rsidRDefault="00D30B6C" w:rsidP="00047F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D30B6C" w:rsidRPr="00CA63BF" w:rsidRDefault="00D30B6C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D30B6C" w:rsidRPr="00CA63BF" w:rsidRDefault="00D30B6C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D30B6C" w:rsidRPr="00CA63BF" w:rsidRDefault="00D30B6C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D30B6C" w:rsidRPr="00CA63BF" w:rsidRDefault="00D30B6C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D30B6C" w:rsidRPr="00CA63BF" w:rsidRDefault="00D30B6C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D30B6C" w:rsidRPr="00CA63BF" w:rsidRDefault="00D30B6C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Бюджет </w:t>
            </w:r>
            <w:proofErr w:type="spellStart"/>
            <w:r w:rsidRPr="00CA63BF">
              <w:rPr>
                <w:sz w:val="18"/>
                <w:szCs w:val="18"/>
              </w:rPr>
              <w:t>Атяшевского</w:t>
            </w:r>
            <w:proofErr w:type="spellEnd"/>
            <w:r w:rsidRPr="00CA63BF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D30B6C" w:rsidRPr="00CA63BF" w:rsidRDefault="00D30B6C" w:rsidP="00047F78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2670,1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D30B6C" w:rsidRPr="00CA63BF" w:rsidRDefault="00D30B6C" w:rsidP="00047F78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2851,1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2611,3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D30B6C" w:rsidRPr="00CA63BF" w:rsidRDefault="00D30B6C" w:rsidP="00047F78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2376,5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D30B6C" w:rsidRPr="00CA63BF" w:rsidRDefault="00D30B6C" w:rsidP="00047F78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3555,8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3339,40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3644,0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4266,6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2695,1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1912,0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1912,0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sz w:val="20"/>
                <w:szCs w:val="20"/>
              </w:rPr>
            </w:pPr>
          </w:p>
        </w:tc>
      </w:tr>
      <w:tr w:rsidR="00D30B6C" w:rsidRPr="00CA63BF" w:rsidTr="004C676B">
        <w:trPr>
          <w:gridAfter w:val="11"/>
          <w:wAfter w:w="6091" w:type="dxa"/>
          <w:trHeight w:val="441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30B6C" w:rsidRPr="00CA63BF" w:rsidRDefault="00D30B6C" w:rsidP="00047F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30B6C" w:rsidRPr="00CA63BF" w:rsidRDefault="00D30B6C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D30B6C" w:rsidRPr="00CA63BF" w:rsidRDefault="00D30B6C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D30B6C" w:rsidRPr="00CA63BF" w:rsidRDefault="00D30B6C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D30B6C" w:rsidRPr="00CA63BF" w:rsidRDefault="00D30B6C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D30B6C" w:rsidRPr="00CA63BF" w:rsidRDefault="00D30B6C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D30B6C" w:rsidRPr="00CA63BF" w:rsidRDefault="00D30B6C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sz w:val="20"/>
                <w:szCs w:val="20"/>
              </w:rPr>
            </w:pPr>
          </w:p>
        </w:tc>
      </w:tr>
      <w:tr w:rsidR="00D30B6C" w:rsidRPr="00CA63BF" w:rsidTr="004C676B">
        <w:trPr>
          <w:gridAfter w:val="11"/>
          <w:wAfter w:w="6091" w:type="dxa"/>
          <w:trHeight w:val="330"/>
        </w:trPr>
        <w:tc>
          <w:tcPr>
            <w:tcW w:w="14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30B6C" w:rsidRPr="00CA63BF" w:rsidRDefault="00D30B6C" w:rsidP="00047F78">
            <w:pPr>
              <w:jc w:val="center"/>
              <w:rPr>
                <w:sz w:val="16"/>
                <w:szCs w:val="16"/>
              </w:rPr>
            </w:pPr>
            <w:r w:rsidRPr="00CA63BF">
              <w:rPr>
                <w:sz w:val="16"/>
                <w:szCs w:val="16"/>
              </w:rPr>
              <w:t>Укрепление материально-технической базы Управления образования</w:t>
            </w:r>
          </w:p>
        </w:tc>
        <w:tc>
          <w:tcPr>
            <w:tcW w:w="1413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D30B6C" w:rsidRPr="00CA63BF" w:rsidRDefault="00D30B6C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Управление образования Администрации </w:t>
            </w:r>
            <w:proofErr w:type="spellStart"/>
            <w:r w:rsidRPr="00CA63BF">
              <w:rPr>
                <w:sz w:val="18"/>
                <w:szCs w:val="18"/>
              </w:rPr>
              <w:t>Атяшевского</w:t>
            </w:r>
            <w:proofErr w:type="spellEnd"/>
            <w:r w:rsidRPr="00CA63BF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D30B6C" w:rsidRPr="00CA63BF" w:rsidRDefault="00D30B6C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D30B6C" w:rsidRPr="00CA63BF" w:rsidRDefault="00D30B6C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D30B6C" w:rsidRPr="00CA63BF" w:rsidRDefault="00D30B6C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D30B6C" w:rsidRPr="00CA63BF" w:rsidRDefault="00D30B6C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D30B6C" w:rsidRPr="00CA63BF" w:rsidRDefault="00D30B6C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sz w:val="20"/>
                <w:szCs w:val="20"/>
              </w:rPr>
            </w:pPr>
          </w:p>
        </w:tc>
      </w:tr>
      <w:tr w:rsidR="00D30B6C" w:rsidRPr="00CA63BF" w:rsidTr="004C676B">
        <w:trPr>
          <w:gridAfter w:val="11"/>
          <w:wAfter w:w="6091" w:type="dxa"/>
          <w:trHeight w:val="495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30B6C" w:rsidRPr="00CA63BF" w:rsidRDefault="00D30B6C" w:rsidP="00047F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D30B6C" w:rsidRPr="00CA63BF" w:rsidRDefault="00D30B6C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D30B6C" w:rsidRPr="00CA63BF" w:rsidRDefault="00D30B6C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D30B6C" w:rsidRPr="00CA63BF" w:rsidRDefault="00D30B6C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D30B6C" w:rsidRPr="00CA63BF" w:rsidRDefault="00D30B6C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D30B6C" w:rsidRPr="00CA63BF" w:rsidRDefault="00D30B6C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D30B6C" w:rsidRPr="00CA63BF" w:rsidRDefault="00D30B6C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sz w:val="20"/>
                <w:szCs w:val="20"/>
              </w:rPr>
            </w:pPr>
          </w:p>
        </w:tc>
      </w:tr>
      <w:tr w:rsidR="00D30B6C" w:rsidRPr="00CA63BF" w:rsidTr="004C676B">
        <w:trPr>
          <w:gridAfter w:val="11"/>
          <w:wAfter w:w="6091" w:type="dxa"/>
          <w:trHeight w:val="405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30B6C" w:rsidRPr="00CA63BF" w:rsidRDefault="00D30B6C" w:rsidP="00047F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D30B6C" w:rsidRPr="00CA63BF" w:rsidRDefault="00D30B6C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D30B6C" w:rsidRPr="00CA63BF" w:rsidRDefault="00D30B6C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D30B6C" w:rsidRPr="00CA63BF" w:rsidRDefault="00D30B6C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D30B6C" w:rsidRPr="00CA63BF" w:rsidRDefault="00D30B6C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D30B6C" w:rsidRPr="00CA63BF" w:rsidRDefault="00D30B6C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D30B6C" w:rsidRPr="00CA63BF" w:rsidRDefault="00D30B6C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sz w:val="20"/>
                <w:szCs w:val="20"/>
              </w:rPr>
            </w:pPr>
          </w:p>
        </w:tc>
      </w:tr>
      <w:tr w:rsidR="00D30B6C" w:rsidRPr="00CA63BF" w:rsidTr="004C676B">
        <w:trPr>
          <w:gridAfter w:val="11"/>
          <w:wAfter w:w="6091" w:type="dxa"/>
          <w:trHeight w:val="435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30B6C" w:rsidRPr="00CA63BF" w:rsidRDefault="00D30B6C" w:rsidP="00047F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D30B6C" w:rsidRPr="00CA63BF" w:rsidRDefault="00D30B6C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D30B6C" w:rsidRPr="00CA63BF" w:rsidRDefault="00D30B6C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D30B6C" w:rsidRPr="00CA63BF" w:rsidRDefault="00D30B6C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D30B6C" w:rsidRPr="00CA63BF" w:rsidRDefault="00D30B6C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D30B6C" w:rsidRPr="00CA63BF" w:rsidRDefault="00D30B6C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D30B6C" w:rsidRPr="00CA63BF" w:rsidRDefault="00D30B6C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Бюджет </w:t>
            </w:r>
            <w:proofErr w:type="spellStart"/>
            <w:r w:rsidRPr="00CA63BF">
              <w:rPr>
                <w:sz w:val="18"/>
                <w:szCs w:val="18"/>
              </w:rPr>
              <w:t>Атяшевского</w:t>
            </w:r>
            <w:proofErr w:type="spellEnd"/>
            <w:r w:rsidRPr="00CA63BF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D30B6C" w:rsidRPr="00CA63BF" w:rsidRDefault="00D30B6C" w:rsidP="00047F78">
            <w:pPr>
              <w:jc w:val="center"/>
              <w:rPr>
                <w:sz w:val="20"/>
                <w:szCs w:val="20"/>
              </w:rPr>
            </w:pPr>
            <w:r w:rsidRPr="00CA63BF">
              <w:rPr>
                <w:sz w:val="20"/>
                <w:szCs w:val="20"/>
              </w:rPr>
              <w:t>60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sz w:val="20"/>
                <w:szCs w:val="20"/>
              </w:rPr>
            </w:pPr>
          </w:p>
        </w:tc>
      </w:tr>
      <w:tr w:rsidR="00D30B6C" w:rsidRPr="00CA63BF" w:rsidTr="004C676B">
        <w:trPr>
          <w:gridAfter w:val="11"/>
          <w:wAfter w:w="6091" w:type="dxa"/>
          <w:trHeight w:val="495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30B6C" w:rsidRPr="00CA63BF" w:rsidRDefault="00D30B6C" w:rsidP="00047F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30B6C" w:rsidRPr="00CA63BF" w:rsidRDefault="00D30B6C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D30B6C" w:rsidRPr="00CA63BF" w:rsidRDefault="00D30B6C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D30B6C" w:rsidRPr="00CA63BF" w:rsidRDefault="00D30B6C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D30B6C" w:rsidRPr="00CA63BF" w:rsidRDefault="00D30B6C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D30B6C" w:rsidRPr="00CA63BF" w:rsidRDefault="00D30B6C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D30B6C" w:rsidRPr="00CA63BF" w:rsidRDefault="00D30B6C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420"/>
        </w:trPr>
        <w:tc>
          <w:tcPr>
            <w:tcW w:w="14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6"/>
                <w:szCs w:val="16"/>
              </w:rPr>
            </w:pPr>
            <w:r w:rsidRPr="00CA63BF">
              <w:rPr>
                <w:sz w:val="16"/>
                <w:szCs w:val="16"/>
              </w:rPr>
              <w:t xml:space="preserve">Итого по разделу обеспечение деятельности Управления образования Администрации </w:t>
            </w:r>
            <w:proofErr w:type="spellStart"/>
            <w:r w:rsidRPr="00CA63BF">
              <w:rPr>
                <w:sz w:val="16"/>
                <w:szCs w:val="16"/>
              </w:rPr>
              <w:t>Атяшевского</w:t>
            </w:r>
            <w:proofErr w:type="spellEnd"/>
            <w:r w:rsidRPr="00CA63BF">
              <w:rPr>
                <w:sz w:val="16"/>
                <w:szCs w:val="16"/>
              </w:rPr>
              <w:t xml:space="preserve"> муниципального района</w:t>
            </w:r>
          </w:p>
        </w:tc>
        <w:tc>
          <w:tcPr>
            <w:tcW w:w="14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2730,1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2851,1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3127,2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3371,5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3555,8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3339,40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3714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4266,6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2695,1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1912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1912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D30B6C" w:rsidRPr="00CA63BF" w:rsidTr="004C676B">
        <w:trPr>
          <w:gridAfter w:val="11"/>
          <w:wAfter w:w="6091" w:type="dxa"/>
          <w:trHeight w:val="449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D30B6C" w:rsidRPr="00CA63BF" w:rsidRDefault="00D30B6C" w:rsidP="00047F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30B6C" w:rsidRPr="00CA63BF" w:rsidRDefault="00D30B6C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D30B6C" w:rsidRPr="00CA63BF" w:rsidRDefault="00D30B6C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D30B6C" w:rsidRPr="00CA63BF" w:rsidRDefault="00D30B6C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D30B6C" w:rsidRPr="00CA63BF" w:rsidRDefault="00D30B6C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D30B6C" w:rsidRPr="00CA63BF" w:rsidRDefault="00D30B6C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D30B6C" w:rsidRPr="00CA63BF" w:rsidRDefault="00D30B6C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sz w:val="20"/>
                <w:szCs w:val="20"/>
              </w:rPr>
            </w:pPr>
          </w:p>
        </w:tc>
      </w:tr>
      <w:tr w:rsidR="00D30B6C" w:rsidRPr="00CA63BF" w:rsidTr="004C676B">
        <w:trPr>
          <w:gridAfter w:val="11"/>
          <w:wAfter w:w="6091" w:type="dxa"/>
          <w:trHeight w:val="427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D30B6C" w:rsidRPr="00CA63BF" w:rsidRDefault="00D30B6C" w:rsidP="00047F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30B6C" w:rsidRPr="00CA63BF" w:rsidRDefault="00D30B6C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D30B6C" w:rsidRPr="00CA63BF" w:rsidRDefault="00D30B6C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D30B6C" w:rsidRPr="00CA63BF" w:rsidRDefault="00D30B6C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D30B6C" w:rsidRPr="00CA63BF" w:rsidRDefault="00D30B6C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D30B6C" w:rsidRPr="00CA63BF" w:rsidRDefault="00D30B6C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D30B6C" w:rsidRPr="00CA63BF" w:rsidRDefault="00D30B6C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515,9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995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sz w:val="20"/>
                <w:szCs w:val="20"/>
              </w:rPr>
            </w:pPr>
          </w:p>
        </w:tc>
      </w:tr>
      <w:tr w:rsidR="00D30B6C" w:rsidRPr="00CA63BF" w:rsidTr="004C676B">
        <w:trPr>
          <w:gridAfter w:val="11"/>
          <w:wAfter w:w="6091" w:type="dxa"/>
          <w:trHeight w:val="722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D30B6C" w:rsidRPr="00CA63BF" w:rsidRDefault="00D30B6C" w:rsidP="00047F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30B6C" w:rsidRPr="00CA63BF" w:rsidRDefault="00D30B6C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D30B6C" w:rsidRPr="00CA63BF" w:rsidRDefault="00D30B6C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D30B6C" w:rsidRPr="00CA63BF" w:rsidRDefault="00D30B6C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D30B6C" w:rsidRPr="00CA63BF" w:rsidRDefault="00D30B6C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D30B6C" w:rsidRPr="00CA63BF" w:rsidRDefault="00D30B6C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D30B6C" w:rsidRPr="00CA63BF" w:rsidRDefault="00D30B6C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Бюджет </w:t>
            </w:r>
            <w:proofErr w:type="spellStart"/>
            <w:r w:rsidRPr="00CA63BF">
              <w:rPr>
                <w:sz w:val="18"/>
                <w:szCs w:val="18"/>
              </w:rPr>
              <w:t>Атяшевского</w:t>
            </w:r>
            <w:proofErr w:type="spellEnd"/>
            <w:r w:rsidRPr="00CA63BF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2730,1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2851,1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2611,3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2376,5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3555,8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3339,40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3714,0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4266,6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2695,1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1912,0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1912,0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sz w:val="20"/>
                <w:szCs w:val="20"/>
              </w:rPr>
            </w:pPr>
          </w:p>
        </w:tc>
      </w:tr>
      <w:tr w:rsidR="00D30B6C" w:rsidRPr="00CA63BF" w:rsidTr="004C676B">
        <w:trPr>
          <w:gridAfter w:val="11"/>
          <w:wAfter w:w="6091" w:type="dxa"/>
          <w:trHeight w:val="600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D30B6C" w:rsidRPr="00CA63BF" w:rsidRDefault="00D30B6C" w:rsidP="00047F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30B6C" w:rsidRPr="00CA63BF" w:rsidRDefault="00D30B6C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D30B6C" w:rsidRPr="00CA63BF" w:rsidRDefault="00D30B6C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D30B6C" w:rsidRPr="00CA63BF" w:rsidRDefault="00D30B6C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D30B6C" w:rsidRPr="00CA63BF" w:rsidRDefault="00D30B6C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D30B6C" w:rsidRPr="00CA63BF" w:rsidRDefault="00D30B6C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D30B6C" w:rsidRPr="00CA63BF" w:rsidRDefault="00D30B6C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D30B6C" w:rsidRPr="00CA63BF" w:rsidRDefault="00D30B6C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510"/>
        </w:trPr>
        <w:tc>
          <w:tcPr>
            <w:tcW w:w="14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Региональный проект "Успех каждого ребенка"</w:t>
            </w:r>
          </w:p>
        </w:tc>
        <w:tc>
          <w:tcPr>
            <w:tcW w:w="14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2374,80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2374,90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2374,90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2374,90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2374,90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2374,90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540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2210,90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1068,3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1068,3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1068,3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1068,3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1068,3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585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45,10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1187,8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1187,8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1187,8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1187,8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1187,8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570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Бюджет </w:t>
            </w:r>
            <w:proofErr w:type="spellStart"/>
            <w:r w:rsidRPr="00CA63BF">
              <w:rPr>
                <w:sz w:val="18"/>
                <w:szCs w:val="18"/>
              </w:rPr>
              <w:t>Атяшевского</w:t>
            </w:r>
            <w:proofErr w:type="spellEnd"/>
            <w:r w:rsidRPr="00CA63BF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118,80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118,8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118,8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118,8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118,8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118,8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525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525"/>
        </w:trPr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Региональный проект "Патриотическое воспитание граждан РФ" (Обеспечение </w:t>
            </w:r>
            <w:proofErr w:type="gramStart"/>
            <w:r w:rsidRPr="00CA63BF">
              <w:rPr>
                <w:sz w:val="18"/>
                <w:szCs w:val="18"/>
              </w:rPr>
              <w:t>деятельность  советников</w:t>
            </w:r>
            <w:proofErr w:type="gramEnd"/>
            <w:r w:rsidRPr="00CA63BF">
              <w:rPr>
                <w:sz w:val="18"/>
                <w:szCs w:val="18"/>
              </w:rPr>
              <w:t xml:space="preserve"> директоров школ)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474,4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1501,5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1480,2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1480,3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1480,3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525"/>
        </w:trPr>
        <w:tc>
          <w:tcPr>
            <w:tcW w:w="14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474,4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1501,5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1480,2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1480,3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1480,3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525"/>
        </w:trPr>
        <w:tc>
          <w:tcPr>
            <w:tcW w:w="14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525"/>
        </w:trPr>
        <w:tc>
          <w:tcPr>
            <w:tcW w:w="14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Бюджет </w:t>
            </w:r>
            <w:proofErr w:type="spellStart"/>
            <w:r w:rsidRPr="00CA63BF">
              <w:rPr>
                <w:sz w:val="18"/>
                <w:szCs w:val="18"/>
              </w:rPr>
              <w:t>Атяшевского</w:t>
            </w:r>
            <w:proofErr w:type="spellEnd"/>
            <w:r w:rsidRPr="00CA63BF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525"/>
        </w:trPr>
        <w:tc>
          <w:tcPr>
            <w:tcW w:w="14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525"/>
        </w:trPr>
        <w:tc>
          <w:tcPr>
            <w:tcW w:w="14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Итого по региональным проектам</w:t>
            </w:r>
          </w:p>
        </w:tc>
        <w:tc>
          <w:tcPr>
            <w:tcW w:w="14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2374,8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2849,3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3876,4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3855,1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3855,2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3855,2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525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2210,9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1542,7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2569,8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2548,5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2548,6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2548,6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525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Республиканский бюджет Республики </w:t>
            </w:r>
            <w:r w:rsidRPr="00CA63BF">
              <w:rPr>
                <w:sz w:val="18"/>
                <w:szCs w:val="18"/>
              </w:rPr>
              <w:lastRenderedPageBreak/>
              <w:t>Мордовия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lastRenderedPageBreak/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45,1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1187,8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1187,8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1187,8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1187,8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1187,8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525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Бюджет </w:t>
            </w:r>
            <w:proofErr w:type="spellStart"/>
            <w:r w:rsidRPr="00CA63BF">
              <w:rPr>
                <w:sz w:val="18"/>
                <w:szCs w:val="18"/>
              </w:rPr>
              <w:t>Атяшевского</w:t>
            </w:r>
            <w:proofErr w:type="spellEnd"/>
            <w:r w:rsidRPr="00CA63BF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118,8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118,8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118,8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118,8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118,8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118,8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525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975"/>
        </w:trPr>
        <w:tc>
          <w:tcPr>
            <w:tcW w:w="14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6"/>
                <w:szCs w:val="16"/>
              </w:rPr>
            </w:pPr>
            <w:r w:rsidRPr="00CA63BF">
              <w:rPr>
                <w:sz w:val="16"/>
                <w:szCs w:val="16"/>
              </w:rPr>
              <w:t>Итого по программе</w:t>
            </w:r>
          </w:p>
        </w:tc>
        <w:tc>
          <w:tcPr>
            <w:tcW w:w="14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77364,2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63BF">
              <w:rPr>
                <w:rFonts w:ascii="Arial" w:hAnsi="Arial" w:cs="Arial"/>
                <w:sz w:val="16"/>
                <w:szCs w:val="16"/>
              </w:rPr>
              <w:t>29862,7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63BF">
              <w:rPr>
                <w:rFonts w:ascii="Arial" w:hAnsi="Arial" w:cs="Arial"/>
                <w:sz w:val="16"/>
                <w:szCs w:val="16"/>
              </w:rPr>
              <w:t>247101,9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63BF">
              <w:rPr>
                <w:rFonts w:ascii="Arial" w:hAnsi="Arial" w:cs="Arial"/>
                <w:sz w:val="16"/>
                <w:szCs w:val="16"/>
              </w:rPr>
              <w:t>219543,0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63BF">
              <w:rPr>
                <w:rFonts w:ascii="Arial" w:hAnsi="Arial" w:cs="Arial"/>
                <w:sz w:val="16"/>
                <w:szCs w:val="16"/>
              </w:rPr>
              <w:t>259415,0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63BF">
              <w:rPr>
                <w:rFonts w:ascii="Arial" w:hAnsi="Arial" w:cs="Arial"/>
                <w:sz w:val="16"/>
                <w:szCs w:val="16"/>
              </w:rPr>
              <w:t>219334,9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63BF">
              <w:rPr>
                <w:rFonts w:ascii="Arial" w:hAnsi="Arial" w:cs="Arial"/>
                <w:sz w:val="16"/>
                <w:szCs w:val="16"/>
              </w:rPr>
              <w:t>230331,4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265269,7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283730,7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A63BF">
              <w:rPr>
                <w:rFonts w:ascii="Arial" w:hAnsi="Arial" w:cs="Arial"/>
                <w:sz w:val="18"/>
                <w:szCs w:val="18"/>
              </w:rPr>
              <w:t>311536,9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A63BF">
              <w:rPr>
                <w:rFonts w:ascii="Arial" w:hAnsi="Arial" w:cs="Arial"/>
                <w:sz w:val="18"/>
                <w:szCs w:val="18"/>
              </w:rPr>
              <w:t>615738,8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63BF">
              <w:rPr>
                <w:rFonts w:ascii="Arial" w:hAnsi="Arial" w:cs="Arial"/>
                <w:sz w:val="16"/>
                <w:szCs w:val="16"/>
              </w:rPr>
              <w:t>274529,2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63BF">
              <w:rPr>
                <w:rFonts w:ascii="Arial" w:hAnsi="Arial" w:cs="Arial"/>
                <w:sz w:val="16"/>
                <w:szCs w:val="16"/>
              </w:rPr>
              <w:t>222184,7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855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19324,2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2108,0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1168,6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5710,6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574,5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5613,0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17090,4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14766,1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13655,2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192020,9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14109,6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14282,3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1080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39334,8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5302,7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63BF">
              <w:rPr>
                <w:rFonts w:ascii="Arial" w:hAnsi="Arial" w:cs="Arial"/>
                <w:sz w:val="16"/>
                <w:szCs w:val="16"/>
              </w:rPr>
              <w:t>219142,3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63BF">
              <w:rPr>
                <w:rFonts w:ascii="Arial" w:hAnsi="Arial" w:cs="Arial"/>
                <w:sz w:val="16"/>
                <w:szCs w:val="16"/>
              </w:rPr>
              <w:t>171231,4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208448,1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179676,1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175321,6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181371,8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178167,6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202806,9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339945,3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143027,1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156035,0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585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proofErr w:type="spellStart"/>
            <w:r w:rsidRPr="00CA63BF">
              <w:rPr>
                <w:sz w:val="18"/>
                <w:szCs w:val="18"/>
              </w:rPr>
              <w:t>райбюджет</w:t>
            </w:r>
            <w:proofErr w:type="spellEnd"/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1420,0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3071,4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20356,2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37065,8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34102,3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27930,3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44216,8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61627,5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82022,2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87028,8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78592,6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112212,5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46687,4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1200"/>
        </w:trPr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047F78" w:rsidRPr="00CA63BF" w:rsidRDefault="00047F78" w:rsidP="00047F78">
            <w:pPr>
              <w:jc w:val="center"/>
              <w:rPr>
                <w:sz w:val="18"/>
                <w:szCs w:val="18"/>
              </w:rPr>
            </w:pPr>
            <w:r w:rsidRPr="00CA63BF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17285,2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63BF">
              <w:rPr>
                <w:rFonts w:ascii="Arial" w:hAnsi="Arial" w:cs="Arial"/>
                <w:sz w:val="16"/>
                <w:szCs w:val="16"/>
              </w:rPr>
              <w:t>19380,6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6434,8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11245,8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11154,0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11154,0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5180,0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5180,0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8774,8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8046,0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5180,0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5180,0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5180,0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22"/>
          <w:wAfter w:w="13886" w:type="dxa"/>
          <w:trHeight w:val="2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80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15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255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15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255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15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255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15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255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15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255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15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255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15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255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15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255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15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255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15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255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15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255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15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255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15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gridAfter w:val="11"/>
          <w:wAfter w:w="6091" w:type="dxa"/>
          <w:trHeight w:val="255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15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  <w:tr w:rsidR="00047F78" w:rsidRPr="00CA63BF" w:rsidTr="004C676B">
        <w:trPr>
          <w:trHeight w:val="255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047F78" w:rsidRPr="00CA63BF" w:rsidRDefault="00047F78" w:rsidP="00047F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15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  <w:r w:rsidRPr="00CA63B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  <w:tc>
          <w:tcPr>
            <w:tcW w:w="37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47F78" w:rsidRPr="00CA63BF" w:rsidRDefault="00047F78" w:rsidP="00047F78">
            <w:pPr>
              <w:rPr>
                <w:sz w:val="20"/>
                <w:szCs w:val="20"/>
              </w:rPr>
            </w:pPr>
          </w:p>
        </w:tc>
      </w:tr>
    </w:tbl>
    <w:p w:rsidR="005A4520" w:rsidRDefault="005A4520">
      <w:pPr>
        <w:rPr>
          <w:rFonts w:ascii="Arial" w:hAnsi="Arial" w:cs="Arial"/>
          <w:sz w:val="20"/>
          <w:szCs w:val="20"/>
        </w:rPr>
        <w:sectPr w:rsidR="005A4520" w:rsidSect="005A4520">
          <w:pgSz w:w="15840" w:h="12240" w:orient="landscape"/>
          <w:pgMar w:top="1418" w:right="992" w:bottom="1043" w:left="709" w:header="709" w:footer="709" w:gutter="0"/>
          <w:cols w:space="708"/>
        </w:sectPr>
      </w:pPr>
    </w:p>
    <w:tbl>
      <w:tblPr>
        <w:tblW w:w="12050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418"/>
        <w:gridCol w:w="1276"/>
        <w:gridCol w:w="425"/>
        <w:gridCol w:w="283"/>
        <w:gridCol w:w="284"/>
        <w:gridCol w:w="425"/>
        <w:gridCol w:w="1276"/>
        <w:gridCol w:w="425"/>
        <w:gridCol w:w="425"/>
        <w:gridCol w:w="425"/>
        <w:gridCol w:w="425"/>
        <w:gridCol w:w="567"/>
        <w:gridCol w:w="567"/>
        <w:gridCol w:w="567"/>
        <w:gridCol w:w="567"/>
        <w:gridCol w:w="710"/>
        <w:gridCol w:w="567"/>
        <w:gridCol w:w="567"/>
        <w:gridCol w:w="425"/>
        <w:gridCol w:w="426"/>
      </w:tblGrid>
      <w:tr w:rsidR="005A4520" w:rsidTr="005A4520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4520" w:rsidTr="005A4520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4520" w:rsidTr="005A4520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4520" w:rsidTr="005A4520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4520" w:rsidTr="005A4520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4520" w:rsidTr="005A4520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4520" w:rsidTr="005A4520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4520" w:rsidTr="005A4520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4520" w:rsidTr="005A4520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4520" w:rsidTr="005A4520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520" w:rsidRDefault="005A452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42233" w:rsidRPr="00BB4EA2" w:rsidRDefault="00442233" w:rsidP="00442233">
      <w:pPr>
        <w:ind w:firstLine="720"/>
        <w:rPr>
          <w:sz w:val="26"/>
          <w:szCs w:val="26"/>
        </w:rPr>
        <w:sectPr w:rsidR="00442233" w:rsidRPr="00BB4EA2" w:rsidSect="00AE15F7">
          <w:pgSz w:w="12240" w:h="15840"/>
          <w:pgMar w:top="992" w:right="1043" w:bottom="709" w:left="1418" w:header="709" w:footer="709" w:gutter="0"/>
          <w:cols w:space="708"/>
        </w:sectPr>
      </w:pPr>
    </w:p>
    <w:p w:rsidR="00282EAE" w:rsidRPr="0098037E" w:rsidRDefault="00282EAE" w:rsidP="005A4520">
      <w:pPr>
        <w:ind w:firstLine="720"/>
        <w:jc w:val="both"/>
        <w:rPr>
          <w:rFonts w:eastAsia="Arial"/>
        </w:rPr>
      </w:pPr>
      <w:bookmarkStart w:id="1" w:name="RANGE!A1:V39"/>
      <w:bookmarkEnd w:id="1"/>
    </w:p>
    <w:sectPr w:rsidR="00282EAE" w:rsidRPr="0098037E" w:rsidSect="0029410C">
      <w:pgSz w:w="15840" w:h="12240" w:orient="landscape"/>
      <w:pgMar w:top="709" w:right="1098" w:bottom="993" w:left="993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2"/>
  </w:compat>
  <w:rsids>
    <w:rsidRoot w:val="003B72B4"/>
    <w:rsid w:val="000203BA"/>
    <w:rsid w:val="00023103"/>
    <w:rsid w:val="00033270"/>
    <w:rsid w:val="000337D5"/>
    <w:rsid w:val="00037A4C"/>
    <w:rsid w:val="0004070E"/>
    <w:rsid w:val="00040782"/>
    <w:rsid w:val="000411A4"/>
    <w:rsid w:val="00041A0E"/>
    <w:rsid w:val="0004260D"/>
    <w:rsid w:val="00044D36"/>
    <w:rsid w:val="000466B5"/>
    <w:rsid w:val="00047F78"/>
    <w:rsid w:val="00055163"/>
    <w:rsid w:val="0006399D"/>
    <w:rsid w:val="000758A2"/>
    <w:rsid w:val="0008102E"/>
    <w:rsid w:val="00083B22"/>
    <w:rsid w:val="00093066"/>
    <w:rsid w:val="000B6097"/>
    <w:rsid w:val="000C0D10"/>
    <w:rsid w:val="000C44AB"/>
    <w:rsid w:val="000D242F"/>
    <w:rsid w:val="000D44E5"/>
    <w:rsid w:val="000E55A7"/>
    <w:rsid w:val="000F4A2D"/>
    <w:rsid w:val="00107414"/>
    <w:rsid w:val="00107FA1"/>
    <w:rsid w:val="00111B61"/>
    <w:rsid w:val="00111E81"/>
    <w:rsid w:val="0011242C"/>
    <w:rsid w:val="0011626D"/>
    <w:rsid w:val="00130632"/>
    <w:rsid w:val="00140DD6"/>
    <w:rsid w:val="00141360"/>
    <w:rsid w:val="00144168"/>
    <w:rsid w:val="00154D0D"/>
    <w:rsid w:val="00155987"/>
    <w:rsid w:val="001619BA"/>
    <w:rsid w:val="0016385A"/>
    <w:rsid w:val="00182D0A"/>
    <w:rsid w:val="001853F1"/>
    <w:rsid w:val="001A6096"/>
    <w:rsid w:val="001B3C5B"/>
    <w:rsid w:val="001C016C"/>
    <w:rsid w:val="001C37A5"/>
    <w:rsid w:val="001C3EDF"/>
    <w:rsid w:val="001C6F44"/>
    <w:rsid w:val="0020148B"/>
    <w:rsid w:val="0020713F"/>
    <w:rsid w:val="00207C89"/>
    <w:rsid w:val="00216C05"/>
    <w:rsid w:val="00216CB2"/>
    <w:rsid w:val="002412FC"/>
    <w:rsid w:val="00241860"/>
    <w:rsid w:val="00242F4D"/>
    <w:rsid w:val="00251511"/>
    <w:rsid w:val="0025240D"/>
    <w:rsid w:val="00255C1F"/>
    <w:rsid w:val="0025719F"/>
    <w:rsid w:val="00261337"/>
    <w:rsid w:val="00276BC7"/>
    <w:rsid w:val="00282EAE"/>
    <w:rsid w:val="002833B1"/>
    <w:rsid w:val="00286FF6"/>
    <w:rsid w:val="0028795E"/>
    <w:rsid w:val="002908B5"/>
    <w:rsid w:val="0029410C"/>
    <w:rsid w:val="002A145E"/>
    <w:rsid w:val="002C6547"/>
    <w:rsid w:val="002C7AFD"/>
    <w:rsid w:val="002D1B14"/>
    <w:rsid w:val="002D3EF1"/>
    <w:rsid w:val="002F0A6E"/>
    <w:rsid w:val="002F3C12"/>
    <w:rsid w:val="002F75C4"/>
    <w:rsid w:val="002F7C72"/>
    <w:rsid w:val="00300F22"/>
    <w:rsid w:val="003011FE"/>
    <w:rsid w:val="0031603F"/>
    <w:rsid w:val="003335EF"/>
    <w:rsid w:val="0033398D"/>
    <w:rsid w:val="003339DC"/>
    <w:rsid w:val="00337233"/>
    <w:rsid w:val="00341431"/>
    <w:rsid w:val="0034222F"/>
    <w:rsid w:val="003433E4"/>
    <w:rsid w:val="00344F01"/>
    <w:rsid w:val="00346B5E"/>
    <w:rsid w:val="00361D00"/>
    <w:rsid w:val="00364935"/>
    <w:rsid w:val="003728B0"/>
    <w:rsid w:val="0037339A"/>
    <w:rsid w:val="003775AF"/>
    <w:rsid w:val="0037767A"/>
    <w:rsid w:val="003825B7"/>
    <w:rsid w:val="003A02F8"/>
    <w:rsid w:val="003A687E"/>
    <w:rsid w:val="003B3C8B"/>
    <w:rsid w:val="003B72B4"/>
    <w:rsid w:val="003C02E5"/>
    <w:rsid w:val="003C78FF"/>
    <w:rsid w:val="003D52E0"/>
    <w:rsid w:val="003E56B7"/>
    <w:rsid w:val="003E5EF3"/>
    <w:rsid w:val="003F5C7E"/>
    <w:rsid w:val="0040283E"/>
    <w:rsid w:val="0040626D"/>
    <w:rsid w:val="00411C35"/>
    <w:rsid w:val="0041634D"/>
    <w:rsid w:val="004230DB"/>
    <w:rsid w:val="00430536"/>
    <w:rsid w:val="00430B28"/>
    <w:rsid w:val="00436841"/>
    <w:rsid w:val="00442233"/>
    <w:rsid w:val="00442C2D"/>
    <w:rsid w:val="00443A2F"/>
    <w:rsid w:val="00454E60"/>
    <w:rsid w:val="00457030"/>
    <w:rsid w:val="004574D7"/>
    <w:rsid w:val="00467FD0"/>
    <w:rsid w:val="004718D9"/>
    <w:rsid w:val="00473F8D"/>
    <w:rsid w:val="00486E41"/>
    <w:rsid w:val="00487A68"/>
    <w:rsid w:val="004902AC"/>
    <w:rsid w:val="00493A49"/>
    <w:rsid w:val="0049461C"/>
    <w:rsid w:val="004A5CD1"/>
    <w:rsid w:val="004C25DC"/>
    <w:rsid w:val="004C4B06"/>
    <w:rsid w:val="004C676B"/>
    <w:rsid w:val="004D38A1"/>
    <w:rsid w:val="004D3E1B"/>
    <w:rsid w:val="004E06B4"/>
    <w:rsid w:val="004E2AF5"/>
    <w:rsid w:val="004E57B3"/>
    <w:rsid w:val="004F2206"/>
    <w:rsid w:val="004F4208"/>
    <w:rsid w:val="00515857"/>
    <w:rsid w:val="00520D42"/>
    <w:rsid w:val="005416BC"/>
    <w:rsid w:val="00546743"/>
    <w:rsid w:val="00546E93"/>
    <w:rsid w:val="00550372"/>
    <w:rsid w:val="005547A3"/>
    <w:rsid w:val="0055527C"/>
    <w:rsid w:val="00560326"/>
    <w:rsid w:val="00560596"/>
    <w:rsid w:val="00564589"/>
    <w:rsid w:val="00575CF9"/>
    <w:rsid w:val="00592838"/>
    <w:rsid w:val="005A4520"/>
    <w:rsid w:val="005A791E"/>
    <w:rsid w:val="005B1F18"/>
    <w:rsid w:val="005B2AEE"/>
    <w:rsid w:val="005B6B69"/>
    <w:rsid w:val="005C0716"/>
    <w:rsid w:val="005C190D"/>
    <w:rsid w:val="005D264D"/>
    <w:rsid w:val="005D71C1"/>
    <w:rsid w:val="005E0C27"/>
    <w:rsid w:val="005E3A8C"/>
    <w:rsid w:val="005F4326"/>
    <w:rsid w:val="00612938"/>
    <w:rsid w:val="00625243"/>
    <w:rsid w:val="00634EA2"/>
    <w:rsid w:val="00641F39"/>
    <w:rsid w:val="00642A97"/>
    <w:rsid w:val="00644C2B"/>
    <w:rsid w:val="00654C0E"/>
    <w:rsid w:val="00654F81"/>
    <w:rsid w:val="006646BB"/>
    <w:rsid w:val="00665570"/>
    <w:rsid w:val="00665BC8"/>
    <w:rsid w:val="00673A3D"/>
    <w:rsid w:val="006771B5"/>
    <w:rsid w:val="0069412E"/>
    <w:rsid w:val="00696278"/>
    <w:rsid w:val="006A425C"/>
    <w:rsid w:val="006A78AE"/>
    <w:rsid w:val="006B5859"/>
    <w:rsid w:val="006D2421"/>
    <w:rsid w:val="006D2B55"/>
    <w:rsid w:val="006E071A"/>
    <w:rsid w:val="0070127B"/>
    <w:rsid w:val="007022C3"/>
    <w:rsid w:val="0070352C"/>
    <w:rsid w:val="00703911"/>
    <w:rsid w:val="0070417D"/>
    <w:rsid w:val="007041AD"/>
    <w:rsid w:val="007131F6"/>
    <w:rsid w:val="00714B05"/>
    <w:rsid w:val="00721120"/>
    <w:rsid w:val="00730340"/>
    <w:rsid w:val="00737D59"/>
    <w:rsid w:val="00742A35"/>
    <w:rsid w:val="00744A2B"/>
    <w:rsid w:val="00744ED8"/>
    <w:rsid w:val="00766353"/>
    <w:rsid w:val="00771FB7"/>
    <w:rsid w:val="00774774"/>
    <w:rsid w:val="00780D5A"/>
    <w:rsid w:val="00782325"/>
    <w:rsid w:val="00783302"/>
    <w:rsid w:val="00787C54"/>
    <w:rsid w:val="007A58FB"/>
    <w:rsid w:val="007A7279"/>
    <w:rsid w:val="007C1F31"/>
    <w:rsid w:val="007C21E5"/>
    <w:rsid w:val="007D5740"/>
    <w:rsid w:val="007E0EE1"/>
    <w:rsid w:val="007E2CB1"/>
    <w:rsid w:val="007F0828"/>
    <w:rsid w:val="007F1667"/>
    <w:rsid w:val="007F32B6"/>
    <w:rsid w:val="008029C6"/>
    <w:rsid w:val="0083032C"/>
    <w:rsid w:val="008461E3"/>
    <w:rsid w:val="00862BA8"/>
    <w:rsid w:val="00865320"/>
    <w:rsid w:val="00871B89"/>
    <w:rsid w:val="008745CD"/>
    <w:rsid w:val="008752F7"/>
    <w:rsid w:val="008817CA"/>
    <w:rsid w:val="0088647E"/>
    <w:rsid w:val="00892162"/>
    <w:rsid w:val="008A4D69"/>
    <w:rsid w:val="008B55E9"/>
    <w:rsid w:val="008F2E94"/>
    <w:rsid w:val="00903FC0"/>
    <w:rsid w:val="009141C5"/>
    <w:rsid w:val="009247A4"/>
    <w:rsid w:val="00942B6B"/>
    <w:rsid w:val="009462BC"/>
    <w:rsid w:val="00951026"/>
    <w:rsid w:val="00973812"/>
    <w:rsid w:val="00977AEF"/>
    <w:rsid w:val="0098037E"/>
    <w:rsid w:val="009930A9"/>
    <w:rsid w:val="00993532"/>
    <w:rsid w:val="009A10CE"/>
    <w:rsid w:val="009A2808"/>
    <w:rsid w:val="009C137A"/>
    <w:rsid w:val="009C4DE0"/>
    <w:rsid w:val="009D3E39"/>
    <w:rsid w:val="009D7829"/>
    <w:rsid w:val="009E0C0D"/>
    <w:rsid w:val="009E498E"/>
    <w:rsid w:val="009F548F"/>
    <w:rsid w:val="00A116B0"/>
    <w:rsid w:val="00A1559B"/>
    <w:rsid w:val="00A1764C"/>
    <w:rsid w:val="00A254CA"/>
    <w:rsid w:val="00A37353"/>
    <w:rsid w:val="00A433DC"/>
    <w:rsid w:val="00A4346F"/>
    <w:rsid w:val="00A45220"/>
    <w:rsid w:val="00A461DF"/>
    <w:rsid w:val="00A519FC"/>
    <w:rsid w:val="00A71AF6"/>
    <w:rsid w:val="00A76EF7"/>
    <w:rsid w:val="00A8172B"/>
    <w:rsid w:val="00A962BA"/>
    <w:rsid w:val="00AA3BAC"/>
    <w:rsid w:val="00AA7A50"/>
    <w:rsid w:val="00AD5123"/>
    <w:rsid w:val="00AE0C0D"/>
    <w:rsid w:val="00AE15F7"/>
    <w:rsid w:val="00AF21C8"/>
    <w:rsid w:val="00B01A7C"/>
    <w:rsid w:val="00B130BB"/>
    <w:rsid w:val="00B134DC"/>
    <w:rsid w:val="00B13EC9"/>
    <w:rsid w:val="00B20A2C"/>
    <w:rsid w:val="00B23E76"/>
    <w:rsid w:val="00B25E85"/>
    <w:rsid w:val="00B31CD4"/>
    <w:rsid w:val="00B334EA"/>
    <w:rsid w:val="00B3527A"/>
    <w:rsid w:val="00B42109"/>
    <w:rsid w:val="00B43B64"/>
    <w:rsid w:val="00B51A00"/>
    <w:rsid w:val="00B616C0"/>
    <w:rsid w:val="00B72733"/>
    <w:rsid w:val="00BA129C"/>
    <w:rsid w:val="00BA258B"/>
    <w:rsid w:val="00BB4EA2"/>
    <w:rsid w:val="00BD7D7B"/>
    <w:rsid w:val="00BE402D"/>
    <w:rsid w:val="00BF1904"/>
    <w:rsid w:val="00C0105A"/>
    <w:rsid w:val="00C019F8"/>
    <w:rsid w:val="00C04F30"/>
    <w:rsid w:val="00C12B45"/>
    <w:rsid w:val="00C143F1"/>
    <w:rsid w:val="00C23477"/>
    <w:rsid w:val="00C32EC2"/>
    <w:rsid w:val="00C47BB0"/>
    <w:rsid w:val="00C56A74"/>
    <w:rsid w:val="00C60260"/>
    <w:rsid w:val="00C60329"/>
    <w:rsid w:val="00C65A97"/>
    <w:rsid w:val="00C70FA5"/>
    <w:rsid w:val="00C803B9"/>
    <w:rsid w:val="00C90ADC"/>
    <w:rsid w:val="00C92C77"/>
    <w:rsid w:val="00C96F46"/>
    <w:rsid w:val="00CA63BF"/>
    <w:rsid w:val="00CB58A7"/>
    <w:rsid w:val="00CB5A16"/>
    <w:rsid w:val="00CB6CB1"/>
    <w:rsid w:val="00CB74B8"/>
    <w:rsid w:val="00CC0870"/>
    <w:rsid w:val="00CD1CBE"/>
    <w:rsid w:val="00CE5EA9"/>
    <w:rsid w:val="00CE7F5C"/>
    <w:rsid w:val="00CF4C72"/>
    <w:rsid w:val="00D03947"/>
    <w:rsid w:val="00D12645"/>
    <w:rsid w:val="00D23CA0"/>
    <w:rsid w:val="00D26BDE"/>
    <w:rsid w:val="00D30B6C"/>
    <w:rsid w:val="00D30BCF"/>
    <w:rsid w:val="00D317DC"/>
    <w:rsid w:val="00D318C9"/>
    <w:rsid w:val="00D33AFC"/>
    <w:rsid w:val="00D3690D"/>
    <w:rsid w:val="00D465DB"/>
    <w:rsid w:val="00D816B3"/>
    <w:rsid w:val="00D85117"/>
    <w:rsid w:val="00D906C0"/>
    <w:rsid w:val="00D96E74"/>
    <w:rsid w:val="00DA00DE"/>
    <w:rsid w:val="00DB4BE4"/>
    <w:rsid w:val="00DD1782"/>
    <w:rsid w:val="00DD499B"/>
    <w:rsid w:val="00DE295C"/>
    <w:rsid w:val="00DE2B0B"/>
    <w:rsid w:val="00DE3638"/>
    <w:rsid w:val="00DE4EF6"/>
    <w:rsid w:val="00DE5E8C"/>
    <w:rsid w:val="00DF04EA"/>
    <w:rsid w:val="00E25119"/>
    <w:rsid w:val="00E3290A"/>
    <w:rsid w:val="00E342B2"/>
    <w:rsid w:val="00E41075"/>
    <w:rsid w:val="00E41451"/>
    <w:rsid w:val="00E4338F"/>
    <w:rsid w:val="00E46489"/>
    <w:rsid w:val="00E5525C"/>
    <w:rsid w:val="00E60100"/>
    <w:rsid w:val="00E73926"/>
    <w:rsid w:val="00E752A3"/>
    <w:rsid w:val="00EB0936"/>
    <w:rsid w:val="00EC75E9"/>
    <w:rsid w:val="00ED07A0"/>
    <w:rsid w:val="00ED0DD6"/>
    <w:rsid w:val="00ED5C32"/>
    <w:rsid w:val="00ED65A1"/>
    <w:rsid w:val="00EE1AD4"/>
    <w:rsid w:val="00EE4A83"/>
    <w:rsid w:val="00EF267A"/>
    <w:rsid w:val="00F01C8B"/>
    <w:rsid w:val="00F01D8D"/>
    <w:rsid w:val="00F01E47"/>
    <w:rsid w:val="00F06915"/>
    <w:rsid w:val="00F24EB5"/>
    <w:rsid w:val="00F313A6"/>
    <w:rsid w:val="00F44A01"/>
    <w:rsid w:val="00F53332"/>
    <w:rsid w:val="00F54A04"/>
    <w:rsid w:val="00F57028"/>
    <w:rsid w:val="00F62501"/>
    <w:rsid w:val="00F7184F"/>
    <w:rsid w:val="00F84991"/>
    <w:rsid w:val="00F96520"/>
    <w:rsid w:val="00FA0CB0"/>
    <w:rsid w:val="00FA16CE"/>
    <w:rsid w:val="00FB2CB1"/>
    <w:rsid w:val="00FB4474"/>
    <w:rsid w:val="00FD03C9"/>
    <w:rsid w:val="00FD3ED2"/>
    <w:rsid w:val="00FD748D"/>
    <w:rsid w:val="00FE2E90"/>
    <w:rsid w:val="00FE50EE"/>
    <w:rsid w:val="00FE73D4"/>
    <w:rsid w:val="00FE7DC5"/>
    <w:rsid w:val="00FF4ACA"/>
    <w:rsid w:val="00FF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D6D433-0D54-464E-BDDF-376DF2D54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BC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F7B96"/>
    <w:pPr>
      <w:keepNext/>
      <w:spacing w:before="240" w:after="60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rsid w:val="00EF7B96"/>
    <w:pPr>
      <w:keepNext/>
      <w:spacing w:before="240" w:after="60"/>
      <w:outlineLvl w:val="1"/>
    </w:pPr>
    <w:rPr>
      <w:b/>
      <w:bCs/>
      <w:i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rsid w:val="00EF7B96"/>
    <w:pPr>
      <w:keepNext/>
      <w:spacing w:before="240" w:after="6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EF7B96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qFormat/>
    <w:rsid w:val="00EF7B96"/>
    <w:pPr>
      <w:spacing w:before="240" w:after="60"/>
      <w:outlineLvl w:val="4"/>
    </w:pPr>
    <w:rPr>
      <w:b/>
      <w:bCs/>
      <w:iCs/>
      <w:sz w:val="20"/>
      <w:szCs w:val="20"/>
    </w:rPr>
  </w:style>
  <w:style w:type="paragraph" w:styleId="6">
    <w:name w:val="heading 6"/>
    <w:basedOn w:val="a"/>
    <w:next w:val="a"/>
    <w:link w:val="60"/>
    <w:uiPriority w:val="9"/>
    <w:qFormat/>
    <w:rsid w:val="00EF7B96"/>
    <w:pPr>
      <w:spacing w:before="240" w:after="6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A4346F"/>
    <w:rPr>
      <w:b/>
      <w:bCs/>
      <w:kern w:val="36"/>
      <w:sz w:val="48"/>
      <w:szCs w:val="48"/>
    </w:rPr>
  </w:style>
  <w:style w:type="character" w:customStyle="1" w:styleId="20">
    <w:name w:val="Заголовок 2 Знак"/>
    <w:link w:val="2"/>
    <w:uiPriority w:val="9"/>
    <w:rsid w:val="00A4346F"/>
    <w:rPr>
      <w:b/>
      <w:bCs/>
      <w:iCs/>
      <w:sz w:val="36"/>
      <w:szCs w:val="36"/>
    </w:rPr>
  </w:style>
  <w:style w:type="character" w:customStyle="1" w:styleId="30">
    <w:name w:val="Заголовок 3 Знак"/>
    <w:link w:val="3"/>
    <w:uiPriority w:val="9"/>
    <w:rsid w:val="00A4346F"/>
    <w:rPr>
      <w:b/>
      <w:bCs/>
      <w:sz w:val="28"/>
      <w:szCs w:val="28"/>
    </w:rPr>
  </w:style>
  <w:style w:type="character" w:customStyle="1" w:styleId="40">
    <w:name w:val="Заголовок 4 Знак"/>
    <w:link w:val="4"/>
    <w:uiPriority w:val="9"/>
    <w:rsid w:val="00A4346F"/>
    <w:rPr>
      <w:b/>
      <w:bCs/>
      <w:sz w:val="24"/>
      <w:szCs w:val="24"/>
    </w:rPr>
  </w:style>
  <w:style w:type="character" w:customStyle="1" w:styleId="50">
    <w:name w:val="Заголовок 5 Знак"/>
    <w:link w:val="5"/>
    <w:uiPriority w:val="9"/>
    <w:rsid w:val="00A4346F"/>
    <w:rPr>
      <w:b/>
      <w:bCs/>
      <w:iCs/>
    </w:rPr>
  </w:style>
  <w:style w:type="character" w:customStyle="1" w:styleId="60">
    <w:name w:val="Заголовок 6 Знак"/>
    <w:link w:val="6"/>
    <w:uiPriority w:val="9"/>
    <w:rsid w:val="00A4346F"/>
    <w:rPr>
      <w:b/>
      <w:bCs/>
      <w:sz w:val="16"/>
      <w:szCs w:val="16"/>
    </w:rPr>
  </w:style>
  <w:style w:type="paragraph" w:styleId="a3">
    <w:name w:val="Balloon Text"/>
    <w:basedOn w:val="a"/>
    <w:link w:val="a4"/>
    <w:uiPriority w:val="99"/>
    <w:unhideWhenUsed/>
    <w:rsid w:val="005F43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rsid w:val="005F4326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641F3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251511"/>
    <w:pPr>
      <w:spacing w:before="100" w:beforeAutospacing="1" w:after="119"/>
    </w:pPr>
  </w:style>
  <w:style w:type="character" w:customStyle="1" w:styleId="c0">
    <w:name w:val="c0"/>
    <w:basedOn w:val="a0"/>
    <w:rsid w:val="000337D5"/>
  </w:style>
  <w:style w:type="character" w:styleId="a7">
    <w:name w:val="Hyperlink"/>
    <w:basedOn w:val="a0"/>
    <w:uiPriority w:val="99"/>
    <w:semiHidden/>
    <w:unhideWhenUsed/>
    <w:rsid w:val="005A4520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5A4520"/>
    <w:rPr>
      <w:color w:val="800080"/>
      <w:u w:val="single"/>
    </w:rPr>
  </w:style>
  <w:style w:type="paragraph" w:customStyle="1" w:styleId="font5">
    <w:name w:val="font5"/>
    <w:basedOn w:val="a"/>
    <w:rsid w:val="005A4520"/>
    <w:pPr>
      <w:spacing w:before="100" w:beforeAutospacing="1" w:after="100" w:afterAutospacing="1"/>
    </w:pPr>
    <w:rPr>
      <w:b/>
      <w:bCs/>
    </w:rPr>
  </w:style>
  <w:style w:type="paragraph" w:customStyle="1" w:styleId="xl65">
    <w:name w:val="xl65"/>
    <w:basedOn w:val="a"/>
    <w:rsid w:val="005A4520"/>
    <w:pPr>
      <w:spacing w:before="100" w:beforeAutospacing="1" w:after="100" w:afterAutospacing="1"/>
      <w:jc w:val="both"/>
    </w:pPr>
    <w:rPr>
      <w:sz w:val="28"/>
      <w:szCs w:val="28"/>
    </w:rPr>
  </w:style>
  <w:style w:type="paragraph" w:customStyle="1" w:styleId="xl66">
    <w:name w:val="xl66"/>
    <w:basedOn w:val="a"/>
    <w:rsid w:val="005A4520"/>
    <w:pPr>
      <w:spacing w:before="100" w:beforeAutospacing="1" w:after="100" w:afterAutospacing="1"/>
      <w:jc w:val="both"/>
    </w:pPr>
    <w:rPr>
      <w:sz w:val="16"/>
      <w:szCs w:val="16"/>
    </w:rPr>
  </w:style>
  <w:style w:type="paragraph" w:customStyle="1" w:styleId="xl67">
    <w:name w:val="xl67"/>
    <w:basedOn w:val="a"/>
    <w:rsid w:val="005A4520"/>
    <w:pP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68">
    <w:name w:val="xl68"/>
    <w:basedOn w:val="a"/>
    <w:rsid w:val="005A4520"/>
    <w:pPr>
      <w:spacing w:before="100" w:beforeAutospacing="1" w:after="100" w:afterAutospacing="1"/>
      <w:jc w:val="both"/>
      <w:textAlignment w:val="top"/>
    </w:pPr>
    <w:rPr>
      <w:sz w:val="28"/>
      <w:szCs w:val="28"/>
    </w:rPr>
  </w:style>
  <w:style w:type="paragraph" w:customStyle="1" w:styleId="xl69">
    <w:name w:val="xl69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0">
    <w:name w:val="xl70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3">
    <w:name w:val="xl73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4">
    <w:name w:val="xl74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6">
    <w:name w:val="xl76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7">
    <w:name w:val="xl77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8">
    <w:name w:val="xl78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</w:style>
  <w:style w:type="paragraph" w:customStyle="1" w:styleId="xl79">
    <w:name w:val="xl79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</w:style>
  <w:style w:type="paragraph" w:customStyle="1" w:styleId="xl80">
    <w:name w:val="xl80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</w:style>
  <w:style w:type="paragraph" w:customStyle="1" w:styleId="xl81">
    <w:name w:val="xl81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</w:pPr>
  </w:style>
  <w:style w:type="paragraph" w:customStyle="1" w:styleId="xl82">
    <w:name w:val="xl82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</w:pPr>
  </w:style>
  <w:style w:type="paragraph" w:customStyle="1" w:styleId="xl84">
    <w:name w:val="xl84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5E0EC"/>
      <w:spacing w:before="100" w:beforeAutospacing="1" w:after="100" w:afterAutospacing="1"/>
      <w:jc w:val="center"/>
    </w:pPr>
  </w:style>
  <w:style w:type="paragraph" w:customStyle="1" w:styleId="xl86">
    <w:name w:val="xl86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5E0EC"/>
      <w:spacing w:before="100" w:beforeAutospacing="1" w:after="100" w:afterAutospacing="1"/>
      <w:jc w:val="center"/>
    </w:pPr>
  </w:style>
  <w:style w:type="paragraph" w:customStyle="1" w:styleId="xl87">
    <w:name w:val="xl87"/>
    <w:basedOn w:val="a"/>
    <w:rsid w:val="005A4520"/>
    <w:pPr>
      <w:shd w:val="clear" w:color="000000" w:fill="FFFFFF"/>
      <w:spacing w:before="100" w:beforeAutospacing="1" w:after="100" w:afterAutospacing="1"/>
    </w:pPr>
  </w:style>
  <w:style w:type="paragraph" w:customStyle="1" w:styleId="xl88">
    <w:name w:val="xl88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/>
      <w:jc w:val="center"/>
    </w:pPr>
  </w:style>
  <w:style w:type="paragraph" w:customStyle="1" w:styleId="xl89">
    <w:name w:val="xl89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/>
      <w:jc w:val="center"/>
    </w:pPr>
  </w:style>
  <w:style w:type="paragraph" w:customStyle="1" w:styleId="xl90">
    <w:name w:val="xl90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91">
    <w:name w:val="xl91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3"/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94">
    <w:name w:val="xl94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95">
    <w:name w:val="xl95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96">
    <w:name w:val="xl96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97">
    <w:name w:val="xl97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</w:pPr>
  </w:style>
  <w:style w:type="paragraph" w:customStyle="1" w:styleId="xl98">
    <w:name w:val="xl98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</w:pPr>
  </w:style>
  <w:style w:type="paragraph" w:customStyle="1" w:styleId="xl99">
    <w:name w:val="xl99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00">
    <w:name w:val="xl100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01">
    <w:name w:val="xl101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02">
    <w:name w:val="xl102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03">
    <w:name w:val="xl103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4">
    <w:name w:val="xl104"/>
    <w:basedOn w:val="a"/>
    <w:rsid w:val="005A452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05">
    <w:name w:val="xl105"/>
    <w:basedOn w:val="a"/>
    <w:rsid w:val="005A452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06">
    <w:name w:val="xl106"/>
    <w:basedOn w:val="a"/>
    <w:rsid w:val="005A4520"/>
    <w:pPr>
      <w:shd w:val="clear" w:color="000000" w:fill="92D050"/>
      <w:spacing w:before="100" w:beforeAutospacing="1" w:after="100" w:afterAutospacing="1"/>
    </w:pPr>
  </w:style>
  <w:style w:type="paragraph" w:customStyle="1" w:styleId="xl107">
    <w:name w:val="xl107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AC090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8">
    <w:name w:val="xl108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/>
    </w:pPr>
    <w:rPr>
      <w:rFonts w:ascii="Arial" w:hAnsi="Arial" w:cs="Arial"/>
    </w:rPr>
  </w:style>
  <w:style w:type="paragraph" w:customStyle="1" w:styleId="xl109">
    <w:name w:val="xl109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/>
    </w:pPr>
  </w:style>
  <w:style w:type="paragraph" w:customStyle="1" w:styleId="xl110">
    <w:name w:val="xl110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/>
      <w:jc w:val="center"/>
    </w:pPr>
  </w:style>
  <w:style w:type="paragraph" w:customStyle="1" w:styleId="xl112">
    <w:name w:val="xl112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/>
      <w:jc w:val="center"/>
    </w:pPr>
  </w:style>
  <w:style w:type="paragraph" w:customStyle="1" w:styleId="xl113">
    <w:name w:val="xl113"/>
    <w:basedOn w:val="a"/>
    <w:rsid w:val="005A4520"/>
    <w:pPr>
      <w:pBdr>
        <w:left w:val="single" w:sz="4" w:space="0" w:color="auto"/>
      </w:pBdr>
      <w:shd w:val="clear" w:color="000000" w:fill="B6DDE8"/>
      <w:spacing w:before="100" w:beforeAutospacing="1" w:after="100" w:afterAutospacing="1"/>
    </w:pPr>
  </w:style>
  <w:style w:type="paragraph" w:customStyle="1" w:styleId="xl114">
    <w:name w:val="xl114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/>
      <w:jc w:val="center"/>
    </w:pPr>
  </w:style>
  <w:style w:type="paragraph" w:customStyle="1" w:styleId="xl115">
    <w:name w:val="xl115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/>
    </w:pPr>
  </w:style>
  <w:style w:type="paragraph" w:customStyle="1" w:styleId="xl116">
    <w:name w:val="xl116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</w:pPr>
  </w:style>
  <w:style w:type="paragraph" w:customStyle="1" w:styleId="xl117">
    <w:name w:val="xl117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</w:pPr>
  </w:style>
  <w:style w:type="paragraph" w:customStyle="1" w:styleId="xl118">
    <w:name w:val="xl118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</w:style>
  <w:style w:type="paragraph" w:customStyle="1" w:styleId="xl119">
    <w:name w:val="xl119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</w:style>
  <w:style w:type="paragraph" w:customStyle="1" w:styleId="xl120">
    <w:name w:val="xl120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</w:pPr>
  </w:style>
  <w:style w:type="paragraph" w:customStyle="1" w:styleId="xl121">
    <w:name w:val="xl121"/>
    <w:basedOn w:val="a"/>
    <w:rsid w:val="005A4520"/>
    <w:pPr>
      <w:shd w:val="clear" w:color="000000" w:fill="B6DDE8"/>
      <w:spacing w:before="100" w:beforeAutospacing="1" w:after="100" w:afterAutospacing="1"/>
    </w:pPr>
  </w:style>
  <w:style w:type="paragraph" w:customStyle="1" w:styleId="xl122">
    <w:name w:val="xl122"/>
    <w:basedOn w:val="a"/>
    <w:rsid w:val="005A4520"/>
    <w:pPr>
      <w:shd w:val="clear" w:color="000000" w:fill="00B0F0"/>
      <w:spacing w:before="100" w:beforeAutospacing="1" w:after="100" w:afterAutospacing="1"/>
    </w:pPr>
  </w:style>
  <w:style w:type="paragraph" w:customStyle="1" w:styleId="xl123">
    <w:name w:val="xl123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</w:pPr>
    <w:rPr>
      <w:rFonts w:ascii="Arial" w:hAnsi="Arial" w:cs="Arial"/>
    </w:rPr>
  </w:style>
  <w:style w:type="paragraph" w:customStyle="1" w:styleId="xl124">
    <w:name w:val="xl124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</w:style>
  <w:style w:type="paragraph" w:customStyle="1" w:styleId="xl125">
    <w:name w:val="xl125"/>
    <w:basedOn w:val="a"/>
    <w:rsid w:val="005A4520"/>
    <w:pPr>
      <w:shd w:val="clear" w:color="000000" w:fill="FFFFFF"/>
      <w:spacing w:before="100" w:beforeAutospacing="1" w:after="100" w:afterAutospacing="1"/>
    </w:pPr>
  </w:style>
  <w:style w:type="paragraph" w:customStyle="1" w:styleId="xl126">
    <w:name w:val="xl126"/>
    <w:basedOn w:val="a"/>
    <w:rsid w:val="005A4520"/>
    <w:pPr>
      <w:shd w:val="clear" w:color="000000" w:fill="FFFFFF"/>
      <w:spacing w:before="100" w:beforeAutospacing="1" w:after="100" w:afterAutospacing="1"/>
    </w:pPr>
  </w:style>
  <w:style w:type="paragraph" w:customStyle="1" w:styleId="xl127">
    <w:name w:val="xl127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</w:pPr>
  </w:style>
  <w:style w:type="paragraph" w:customStyle="1" w:styleId="xl128">
    <w:name w:val="xl128"/>
    <w:basedOn w:val="a"/>
    <w:rsid w:val="005A4520"/>
    <w:pPr>
      <w:shd w:val="clear" w:color="000000" w:fill="FDE9D9"/>
      <w:spacing w:before="100" w:beforeAutospacing="1" w:after="100" w:afterAutospacing="1"/>
    </w:pPr>
  </w:style>
  <w:style w:type="paragraph" w:customStyle="1" w:styleId="xl129">
    <w:name w:val="xl129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0">
    <w:name w:val="xl130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1">
    <w:name w:val="xl131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2">
    <w:name w:val="xl132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3">
    <w:name w:val="xl133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34">
    <w:name w:val="xl134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35">
    <w:name w:val="xl135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136">
    <w:name w:val="xl136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137">
    <w:name w:val="xl137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38">
    <w:name w:val="xl138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39">
    <w:name w:val="xl139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40">
    <w:name w:val="xl140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41">
    <w:name w:val="xl141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42">
    <w:name w:val="xl142"/>
    <w:basedOn w:val="a"/>
    <w:rsid w:val="005A4520"/>
    <w:pPr>
      <w:pBdr>
        <w:left w:val="single" w:sz="4" w:space="0" w:color="auto"/>
      </w:pBdr>
      <w:shd w:val="clear" w:color="000000" w:fill="92D050"/>
      <w:spacing w:before="100" w:beforeAutospacing="1" w:after="100" w:afterAutospacing="1"/>
      <w:jc w:val="center"/>
    </w:pPr>
  </w:style>
  <w:style w:type="paragraph" w:customStyle="1" w:styleId="xl143">
    <w:name w:val="xl143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</w:style>
  <w:style w:type="paragraph" w:customStyle="1" w:styleId="xl144">
    <w:name w:val="xl144"/>
    <w:basedOn w:val="a"/>
    <w:rsid w:val="005A4520"/>
    <w:pPr>
      <w:pBdr>
        <w:left w:val="single" w:sz="4" w:space="0" w:color="auto"/>
      </w:pBdr>
      <w:shd w:val="clear" w:color="000000" w:fill="92D050"/>
      <w:spacing w:before="100" w:beforeAutospacing="1" w:after="100" w:afterAutospacing="1"/>
    </w:pPr>
  </w:style>
  <w:style w:type="paragraph" w:customStyle="1" w:styleId="xl145">
    <w:name w:val="xl145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</w:style>
  <w:style w:type="paragraph" w:customStyle="1" w:styleId="xl146">
    <w:name w:val="xl146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47">
    <w:name w:val="xl147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48">
    <w:name w:val="xl148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</w:style>
  <w:style w:type="paragraph" w:customStyle="1" w:styleId="xl149">
    <w:name w:val="xl149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</w:pPr>
  </w:style>
  <w:style w:type="paragraph" w:customStyle="1" w:styleId="xl150">
    <w:name w:val="xl150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1">
    <w:name w:val="xl151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</w:pPr>
    <w:rPr>
      <w:rFonts w:ascii="Arial" w:hAnsi="Arial" w:cs="Arial"/>
    </w:rPr>
  </w:style>
  <w:style w:type="paragraph" w:customStyle="1" w:styleId="xl152">
    <w:name w:val="xl152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</w:pPr>
    <w:rPr>
      <w:rFonts w:ascii="Arial" w:hAnsi="Arial" w:cs="Arial"/>
    </w:rPr>
  </w:style>
  <w:style w:type="paragraph" w:customStyle="1" w:styleId="xl153">
    <w:name w:val="xl153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</w:pPr>
  </w:style>
  <w:style w:type="paragraph" w:customStyle="1" w:styleId="xl154">
    <w:name w:val="xl154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</w:pPr>
  </w:style>
  <w:style w:type="paragraph" w:customStyle="1" w:styleId="xl155">
    <w:name w:val="xl155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156">
    <w:name w:val="xl156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</w:pPr>
  </w:style>
  <w:style w:type="paragraph" w:customStyle="1" w:styleId="xl157">
    <w:name w:val="xl157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</w:pPr>
    <w:rPr>
      <w:rFonts w:ascii="Arial" w:hAnsi="Arial" w:cs="Arial"/>
    </w:rPr>
  </w:style>
  <w:style w:type="paragraph" w:customStyle="1" w:styleId="xl158">
    <w:name w:val="xl158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</w:pPr>
    <w:rPr>
      <w:rFonts w:ascii="Arial" w:hAnsi="Arial" w:cs="Arial"/>
    </w:rPr>
  </w:style>
  <w:style w:type="paragraph" w:customStyle="1" w:styleId="xl159">
    <w:name w:val="xl159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60">
    <w:name w:val="xl160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</w:pPr>
  </w:style>
  <w:style w:type="paragraph" w:customStyle="1" w:styleId="xl161">
    <w:name w:val="xl161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62">
    <w:name w:val="xl162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</w:pPr>
    <w:rPr>
      <w:rFonts w:ascii="Arial" w:hAnsi="Arial" w:cs="Arial"/>
    </w:rPr>
  </w:style>
  <w:style w:type="paragraph" w:customStyle="1" w:styleId="xl163">
    <w:name w:val="xl163"/>
    <w:basedOn w:val="a"/>
    <w:rsid w:val="005A4520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164">
    <w:name w:val="xl164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</w:pPr>
  </w:style>
  <w:style w:type="paragraph" w:customStyle="1" w:styleId="xl165">
    <w:name w:val="xl165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</w:pPr>
  </w:style>
  <w:style w:type="paragraph" w:customStyle="1" w:styleId="xl166">
    <w:name w:val="xl166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/>
    </w:pPr>
  </w:style>
  <w:style w:type="paragraph" w:customStyle="1" w:styleId="xl167">
    <w:name w:val="xl167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</w:pPr>
    <w:rPr>
      <w:rFonts w:ascii="Arial" w:hAnsi="Arial" w:cs="Arial"/>
    </w:rPr>
  </w:style>
  <w:style w:type="paragraph" w:customStyle="1" w:styleId="xl168">
    <w:name w:val="xl168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</w:pPr>
  </w:style>
  <w:style w:type="paragraph" w:customStyle="1" w:styleId="xl169">
    <w:name w:val="xl169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</w:pPr>
    <w:rPr>
      <w:rFonts w:ascii="Arial" w:hAnsi="Arial" w:cs="Arial"/>
    </w:rPr>
  </w:style>
  <w:style w:type="paragraph" w:customStyle="1" w:styleId="xl170">
    <w:name w:val="xl170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71">
    <w:name w:val="xl171"/>
    <w:basedOn w:val="a"/>
    <w:rsid w:val="005A4520"/>
    <w:pPr>
      <w:pBdr>
        <w:left w:val="single" w:sz="4" w:space="0" w:color="auto"/>
      </w:pBdr>
      <w:shd w:val="clear" w:color="000000" w:fill="92D050"/>
      <w:spacing w:before="100" w:beforeAutospacing="1" w:after="100" w:afterAutospacing="1"/>
    </w:pPr>
  </w:style>
  <w:style w:type="paragraph" w:customStyle="1" w:styleId="xl172">
    <w:name w:val="xl172"/>
    <w:basedOn w:val="a"/>
    <w:rsid w:val="005A4520"/>
    <w:pPr>
      <w:pBdr>
        <w:left w:val="single" w:sz="4" w:space="0" w:color="auto"/>
      </w:pBdr>
      <w:shd w:val="clear" w:color="000000" w:fill="92D050"/>
      <w:spacing w:before="100" w:beforeAutospacing="1" w:after="100" w:afterAutospacing="1"/>
      <w:jc w:val="center"/>
    </w:pPr>
  </w:style>
  <w:style w:type="paragraph" w:customStyle="1" w:styleId="xl173">
    <w:name w:val="xl173"/>
    <w:basedOn w:val="a"/>
    <w:rsid w:val="005A4520"/>
    <w:pPr>
      <w:shd w:val="clear" w:color="000000" w:fill="92D050"/>
      <w:spacing w:before="100" w:beforeAutospacing="1" w:after="100" w:afterAutospacing="1"/>
    </w:pPr>
  </w:style>
  <w:style w:type="paragraph" w:customStyle="1" w:styleId="xl174">
    <w:name w:val="xl174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75">
    <w:name w:val="xl175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</w:style>
  <w:style w:type="paragraph" w:customStyle="1" w:styleId="xl176">
    <w:name w:val="xl176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</w:pPr>
  </w:style>
  <w:style w:type="paragraph" w:customStyle="1" w:styleId="xl177">
    <w:name w:val="xl177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</w:pPr>
    <w:rPr>
      <w:rFonts w:ascii="Arial" w:hAnsi="Arial" w:cs="Arial"/>
    </w:rPr>
  </w:style>
  <w:style w:type="paragraph" w:customStyle="1" w:styleId="xl178">
    <w:name w:val="xl178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79">
    <w:name w:val="xl179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</w:pPr>
    <w:rPr>
      <w:rFonts w:ascii="Arial" w:hAnsi="Arial" w:cs="Arial"/>
    </w:rPr>
  </w:style>
  <w:style w:type="paragraph" w:customStyle="1" w:styleId="xl180">
    <w:name w:val="xl180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</w:pPr>
    <w:rPr>
      <w:rFonts w:ascii="Arial" w:hAnsi="Arial" w:cs="Arial"/>
    </w:rPr>
  </w:style>
  <w:style w:type="paragraph" w:customStyle="1" w:styleId="xl181">
    <w:name w:val="xl181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82">
    <w:name w:val="xl182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</w:pPr>
  </w:style>
  <w:style w:type="paragraph" w:customStyle="1" w:styleId="xl183">
    <w:name w:val="xl183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</w:style>
  <w:style w:type="paragraph" w:customStyle="1" w:styleId="xl184">
    <w:name w:val="xl184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</w:pPr>
  </w:style>
  <w:style w:type="paragraph" w:customStyle="1" w:styleId="xl185">
    <w:name w:val="xl185"/>
    <w:basedOn w:val="a"/>
    <w:rsid w:val="005A4520"/>
    <w:pPr>
      <w:shd w:val="clear" w:color="000000" w:fill="FF0000"/>
      <w:spacing w:before="100" w:beforeAutospacing="1" w:after="100" w:afterAutospacing="1"/>
    </w:pPr>
  </w:style>
  <w:style w:type="paragraph" w:customStyle="1" w:styleId="xl186">
    <w:name w:val="xl186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 w:cs="Arial"/>
    </w:rPr>
  </w:style>
  <w:style w:type="paragraph" w:customStyle="1" w:styleId="xl187">
    <w:name w:val="xl187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</w:style>
  <w:style w:type="paragraph" w:customStyle="1" w:styleId="xl188">
    <w:name w:val="xl188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 w:cs="Arial"/>
    </w:rPr>
  </w:style>
  <w:style w:type="paragraph" w:customStyle="1" w:styleId="xl189">
    <w:name w:val="xl189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190">
    <w:name w:val="xl190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91">
    <w:name w:val="xl191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2">
    <w:name w:val="xl192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193">
    <w:name w:val="xl193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194">
    <w:name w:val="xl194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95">
    <w:name w:val="xl195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96">
    <w:name w:val="xl196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97">
    <w:name w:val="xl197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</w:pPr>
  </w:style>
  <w:style w:type="paragraph" w:customStyle="1" w:styleId="xl198">
    <w:name w:val="xl198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</w:pPr>
  </w:style>
  <w:style w:type="paragraph" w:customStyle="1" w:styleId="xl199">
    <w:name w:val="xl199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/>
      <w:jc w:val="center"/>
    </w:pPr>
  </w:style>
  <w:style w:type="paragraph" w:customStyle="1" w:styleId="xl200">
    <w:name w:val="xl200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/>
    </w:pPr>
  </w:style>
  <w:style w:type="paragraph" w:customStyle="1" w:styleId="xl201">
    <w:name w:val="xl201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</w:pPr>
  </w:style>
  <w:style w:type="paragraph" w:customStyle="1" w:styleId="xl202">
    <w:name w:val="xl202"/>
    <w:basedOn w:val="a"/>
    <w:rsid w:val="005A45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03">
    <w:name w:val="xl203"/>
    <w:basedOn w:val="a"/>
    <w:rsid w:val="005A4520"/>
    <w:pPr>
      <w:pBdr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04">
    <w:name w:val="xl204"/>
    <w:basedOn w:val="a"/>
    <w:rsid w:val="005A45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05">
    <w:name w:val="xl205"/>
    <w:basedOn w:val="a"/>
    <w:rsid w:val="005A45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06">
    <w:name w:val="xl206"/>
    <w:basedOn w:val="a"/>
    <w:rsid w:val="005A4520"/>
    <w:pPr>
      <w:pBdr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07">
    <w:name w:val="xl207"/>
    <w:basedOn w:val="a"/>
    <w:rsid w:val="005A45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08">
    <w:name w:val="xl208"/>
    <w:basedOn w:val="a"/>
    <w:rsid w:val="005A4520"/>
    <w:pPr>
      <w:spacing w:before="100" w:beforeAutospacing="1" w:after="100" w:afterAutospacing="1"/>
      <w:jc w:val="center"/>
    </w:pPr>
    <w:rPr>
      <w:b/>
      <w:bCs/>
      <w:sz w:val="26"/>
      <w:szCs w:val="26"/>
    </w:rPr>
  </w:style>
  <w:style w:type="paragraph" w:customStyle="1" w:styleId="xl209">
    <w:name w:val="xl209"/>
    <w:basedOn w:val="a"/>
    <w:rsid w:val="005A4520"/>
    <w:pPr>
      <w:spacing w:before="100" w:beforeAutospacing="1" w:after="100" w:afterAutospacing="1"/>
      <w:jc w:val="center"/>
    </w:pPr>
    <w:rPr>
      <w:b/>
      <w:bCs/>
      <w:sz w:val="26"/>
      <w:szCs w:val="26"/>
    </w:rPr>
  </w:style>
  <w:style w:type="paragraph" w:customStyle="1" w:styleId="xl210">
    <w:name w:val="xl210"/>
    <w:basedOn w:val="a"/>
    <w:rsid w:val="005A45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11">
    <w:name w:val="xl211"/>
    <w:basedOn w:val="a"/>
    <w:rsid w:val="005A45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A45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13">
    <w:name w:val="xl213"/>
    <w:basedOn w:val="a"/>
    <w:rsid w:val="005A45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14">
    <w:name w:val="xl214"/>
    <w:basedOn w:val="a"/>
    <w:rsid w:val="005A45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15">
    <w:name w:val="xl215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16">
    <w:name w:val="xl216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17">
    <w:name w:val="xl217"/>
    <w:basedOn w:val="a"/>
    <w:rsid w:val="005A452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18">
    <w:name w:val="xl218"/>
    <w:basedOn w:val="a"/>
    <w:rsid w:val="005A452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19">
    <w:name w:val="xl219"/>
    <w:basedOn w:val="a"/>
    <w:rsid w:val="005A45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20">
    <w:name w:val="xl220"/>
    <w:basedOn w:val="a"/>
    <w:rsid w:val="005A45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21">
    <w:name w:val="xl221"/>
    <w:basedOn w:val="a"/>
    <w:rsid w:val="005A45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22">
    <w:name w:val="xl222"/>
    <w:basedOn w:val="a"/>
    <w:rsid w:val="005A45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23">
    <w:name w:val="xl223"/>
    <w:basedOn w:val="a"/>
    <w:rsid w:val="005A45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24">
    <w:name w:val="xl224"/>
    <w:basedOn w:val="a"/>
    <w:rsid w:val="005A45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25">
    <w:name w:val="xl225"/>
    <w:basedOn w:val="a"/>
    <w:rsid w:val="005A45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26">
    <w:name w:val="xl226"/>
    <w:basedOn w:val="a"/>
    <w:rsid w:val="005A4520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27">
    <w:name w:val="xl227"/>
    <w:basedOn w:val="a"/>
    <w:rsid w:val="005A45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28">
    <w:name w:val="xl228"/>
    <w:basedOn w:val="a"/>
    <w:rsid w:val="005A452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29">
    <w:name w:val="xl229"/>
    <w:basedOn w:val="a"/>
    <w:rsid w:val="005A452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0">
    <w:name w:val="xl230"/>
    <w:basedOn w:val="a"/>
    <w:rsid w:val="005A45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31">
    <w:name w:val="xl231"/>
    <w:basedOn w:val="a"/>
    <w:rsid w:val="005A4520"/>
    <w:pPr>
      <w:pBdr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32">
    <w:name w:val="xl232"/>
    <w:basedOn w:val="a"/>
    <w:rsid w:val="005A45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33">
    <w:name w:val="xl233"/>
    <w:basedOn w:val="a"/>
    <w:rsid w:val="005A4520"/>
    <w:pPr>
      <w:spacing w:before="100" w:beforeAutospacing="1" w:after="100" w:afterAutospacing="1"/>
      <w:jc w:val="center"/>
    </w:pPr>
  </w:style>
  <w:style w:type="paragraph" w:customStyle="1" w:styleId="xl234">
    <w:name w:val="xl234"/>
    <w:basedOn w:val="a"/>
    <w:rsid w:val="005A452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35">
    <w:name w:val="xl235"/>
    <w:basedOn w:val="a"/>
    <w:rsid w:val="005A4520"/>
    <w:pPr>
      <w:pBdr>
        <w:lef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36">
    <w:name w:val="xl236"/>
    <w:basedOn w:val="a"/>
    <w:rsid w:val="005A452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37">
    <w:name w:val="xl237"/>
    <w:basedOn w:val="a"/>
    <w:rsid w:val="005A45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38">
    <w:name w:val="xl238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9">
    <w:name w:val="xl239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240">
    <w:name w:val="xl240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241">
    <w:name w:val="xl241"/>
    <w:basedOn w:val="a"/>
    <w:rsid w:val="005A4520"/>
    <w:pPr>
      <w:pBdr>
        <w:left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42">
    <w:name w:val="xl242"/>
    <w:basedOn w:val="a"/>
    <w:rsid w:val="005A45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16"/>
      <w:szCs w:val="16"/>
    </w:rPr>
  </w:style>
  <w:style w:type="table" w:customStyle="1" w:styleId="11">
    <w:name w:val="Сетка таблицы1"/>
    <w:basedOn w:val="a1"/>
    <w:next w:val="a5"/>
    <w:uiPriority w:val="59"/>
    <w:rsid w:val="007A727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57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9B3BB2-4078-40CD-AD8F-CD3FE0208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5247</Words>
  <Characters>29910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Носова</dc:creator>
  <cp:lastModifiedBy>User</cp:lastModifiedBy>
  <cp:revision>10</cp:revision>
  <cp:lastPrinted>2023-11-27T05:19:00Z</cp:lastPrinted>
  <dcterms:created xsi:type="dcterms:W3CDTF">2023-11-12T18:08:00Z</dcterms:created>
  <dcterms:modified xsi:type="dcterms:W3CDTF">2023-12-04T12:30:00Z</dcterms:modified>
</cp:coreProperties>
</file>